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71" w:rsidRPr="008720AE" w:rsidRDefault="009C7371" w:rsidP="009C7371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71" w:rsidRPr="00A62EDC" w:rsidRDefault="009C7371" w:rsidP="009C7371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9B725A" w:rsidRDefault="009C7371" w:rsidP="009C7371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9C7371" w:rsidRPr="00A62EDC" w:rsidRDefault="009C7371" w:rsidP="009C7371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9C7371" w:rsidRPr="00A62EDC" w:rsidRDefault="009C7371" w:rsidP="009C7371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9C7371" w:rsidRPr="00A62EDC" w:rsidRDefault="009C7371" w:rsidP="009C7371">
      <w:pPr>
        <w:tabs>
          <w:tab w:val="left" w:pos="972"/>
        </w:tabs>
        <w:rPr>
          <w:b/>
          <w:bCs/>
          <w:sz w:val="28"/>
          <w:szCs w:val="28"/>
        </w:rPr>
      </w:pPr>
    </w:p>
    <w:p w:rsidR="009C7371" w:rsidRPr="00A62EDC" w:rsidRDefault="009C7371" w:rsidP="009C7371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9C7371" w:rsidRPr="00A62EDC" w:rsidRDefault="009C7371" w:rsidP="009C7371">
      <w:pPr>
        <w:keepNext/>
        <w:tabs>
          <w:tab w:val="left" w:pos="972"/>
        </w:tabs>
        <w:jc w:val="center"/>
        <w:outlineLvl w:val="1"/>
        <w:rPr>
          <w:caps/>
          <w:spacing w:val="100"/>
          <w:sz w:val="28"/>
          <w:szCs w:val="28"/>
        </w:rPr>
      </w:pPr>
      <w:r w:rsidRPr="00A62EDC">
        <w:rPr>
          <w:caps/>
          <w:spacing w:val="100"/>
          <w:sz w:val="28"/>
          <w:szCs w:val="28"/>
        </w:rPr>
        <w:t>приказ</w:t>
      </w:r>
    </w:p>
    <w:p w:rsidR="009C7371" w:rsidRPr="00A62EDC" w:rsidRDefault="009C7371" w:rsidP="009C7371">
      <w:pPr>
        <w:tabs>
          <w:tab w:val="left" w:pos="972"/>
        </w:tabs>
        <w:rPr>
          <w:sz w:val="28"/>
          <w:szCs w:val="28"/>
        </w:rPr>
      </w:pPr>
    </w:p>
    <w:p w:rsidR="009C7371" w:rsidRPr="00A62EDC" w:rsidRDefault="00DA6F4F" w:rsidP="009C7371">
      <w:pPr>
        <w:jc w:val="center"/>
        <w:rPr>
          <w:sz w:val="28"/>
          <w:szCs w:val="28"/>
        </w:rPr>
      </w:pPr>
      <w:r>
        <w:rPr>
          <w:sz w:val="28"/>
          <w:szCs w:val="28"/>
        </w:rPr>
        <w:t>25</w:t>
      </w:r>
      <w:r w:rsidR="009C7371">
        <w:rPr>
          <w:sz w:val="28"/>
          <w:szCs w:val="28"/>
        </w:rPr>
        <w:t>.0</w:t>
      </w:r>
      <w:r w:rsidR="0066494E">
        <w:rPr>
          <w:sz w:val="28"/>
          <w:szCs w:val="28"/>
        </w:rPr>
        <w:t>3</w:t>
      </w:r>
      <w:r w:rsidR="009C7371">
        <w:rPr>
          <w:sz w:val="28"/>
          <w:szCs w:val="28"/>
        </w:rPr>
        <w:t>.2025</w:t>
      </w:r>
      <w:r w:rsidR="009C7371" w:rsidRPr="00A62EDC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="009C7371" w:rsidRPr="00A62EDC">
        <w:rPr>
          <w:sz w:val="28"/>
          <w:szCs w:val="28"/>
        </w:rPr>
        <w:t xml:space="preserve">№ </w:t>
      </w:r>
      <w:r>
        <w:rPr>
          <w:sz w:val="28"/>
          <w:szCs w:val="28"/>
        </w:rPr>
        <w:t>53</w:t>
      </w:r>
    </w:p>
    <w:p w:rsidR="009C7371" w:rsidRPr="00A62EDC" w:rsidRDefault="009C7371" w:rsidP="009C7371">
      <w:pPr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г. Ростов-на-Дону</w:t>
      </w:r>
    </w:p>
    <w:p w:rsidR="009C7371" w:rsidRDefault="009C7371" w:rsidP="009C7371">
      <w:pPr>
        <w:spacing w:before="120"/>
        <w:jc w:val="both"/>
        <w:rPr>
          <w:sz w:val="26"/>
          <w:szCs w:val="26"/>
        </w:rPr>
      </w:pPr>
    </w:p>
    <w:p w:rsidR="00C93FCE" w:rsidRDefault="009C7371" w:rsidP="009B725A">
      <w:pPr>
        <w:tabs>
          <w:tab w:val="left" w:pos="972"/>
        </w:tabs>
        <w:jc w:val="center"/>
        <w:rPr>
          <w:sz w:val="28"/>
          <w:szCs w:val="28"/>
        </w:rPr>
      </w:pPr>
      <w:r w:rsidRPr="00922C7F">
        <w:rPr>
          <w:sz w:val="28"/>
          <w:szCs w:val="28"/>
        </w:rPr>
        <w:t xml:space="preserve">О внесении изменений </w:t>
      </w:r>
    </w:p>
    <w:p w:rsidR="00922C7F" w:rsidRPr="00922C7F" w:rsidRDefault="00922C7F" w:rsidP="009B725A">
      <w:pPr>
        <w:tabs>
          <w:tab w:val="left" w:pos="972"/>
        </w:tabs>
        <w:jc w:val="center"/>
        <w:rPr>
          <w:sz w:val="28"/>
          <w:szCs w:val="28"/>
        </w:rPr>
      </w:pPr>
      <w:r w:rsidRPr="00922C7F">
        <w:rPr>
          <w:sz w:val="28"/>
          <w:szCs w:val="28"/>
        </w:rPr>
        <w:t>в Правила внутреннего трудового распорядка ГАУ ДПО РО ИРО</w:t>
      </w:r>
    </w:p>
    <w:p w:rsidR="00922C7F" w:rsidRDefault="00922C7F" w:rsidP="009B725A">
      <w:pPr>
        <w:tabs>
          <w:tab w:val="left" w:pos="972"/>
        </w:tabs>
        <w:jc w:val="center"/>
        <w:rPr>
          <w:sz w:val="28"/>
          <w:szCs w:val="28"/>
        </w:rPr>
      </w:pPr>
    </w:p>
    <w:p w:rsidR="009C7371" w:rsidRDefault="009C7371" w:rsidP="009C7371">
      <w:pPr>
        <w:spacing w:before="120"/>
        <w:ind w:firstLine="720"/>
        <w:jc w:val="both"/>
        <w:rPr>
          <w:sz w:val="28"/>
          <w:szCs w:val="28"/>
        </w:rPr>
      </w:pPr>
    </w:p>
    <w:p w:rsidR="009C7371" w:rsidRDefault="009C7371" w:rsidP="009C7371">
      <w:pPr>
        <w:ind w:firstLine="709"/>
        <w:jc w:val="both"/>
        <w:rPr>
          <w:b/>
          <w:bCs/>
          <w:sz w:val="28"/>
          <w:szCs w:val="28"/>
        </w:rPr>
      </w:pPr>
      <w:r w:rsidRPr="000B2190">
        <w:rPr>
          <w:sz w:val="28"/>
          <w:szCs w:val="28"/>
        </w:rPr>
        <w:t xml:space="preserve">В </w:t>
      </w:r>
      <w:r w:rsidR="00922C7F">
        <w:rPr>
          <w:sz w:val="28"/>
          <w:szCs w:val="28"/>
        </w:rPr>
        <w:t xml:space="preserve">связи с  введением в действие с 01.02.2025 </w:t>
      </w:r>
      <w:r w:rsidR="009468FB">
        <w:rPr>
          <w:sz w:val="28"/>
          <w:szCs w:val="28"/>
        </w:rPr>
        <w:t xml:space="preserve">нового штатного расписания </w:t>
      </w:r>
      <w:r w:rsidR="009468FB" w:rsidRPr="000B2190">
        <w:rPr>
          <w:sz w:val="28"/>
          <w:szCs w:val="28"/>
        </w:rPr>
        <w:t>государственного автономного</w:t>
      </w:r>
      <w:r w:rsidR="009468FB">
        <w:rPr>
          <w:sz w:val="28"/>
          <w:szCs w:val="28"/>
        </w:rPr>
        <w:t xml:space="preserve"> </w:t>
      </w:r>
      <w:r w:rsidR="009468FB" w:rsidRPr="000B2190">
        <w:rPr>
          <w:sz w:val="28"/>
          <w:szCs w:val="28"/>
        </w:rPr>
        <w:t>учреждения дополнительного профессионального о</w:t>
      </w:r>
      <w:r w:rsidR="009468FB">
        <w:rPr>
          <w:sz w:val="28"/>
          <w:szCs w:val="28"/>
        </w:rPr>
        <w:t>бразования Ростовской области «</w:t>
      </w:r>
      <w:r w:rsidR="009468FB" w:rsidRPr="000B2190">
        <w:rPr>
          <w:sz w:val="28"/>
          <w:szCs w:val="28"/>
        </w:rPr>
        <w:t>Институт развития обра</w:t>
      </w:r>
      <w:r w:rsidR="009468FB">
        <w:rPr>
          <w:sz w:val="28"/>
          <w:szCs w:val="28"/>
        </w:rPr>
        <w:t xml:space="preserve">зования» (ГАУ ДПО РО ИРО), </w:t>
      </w:r>
      <w:r w:rsidR="00C53C61">
        <w:rPr>
          <w:sz w:val="28"/>
          <w:szCs w:val="28"/>
        </w:rPr>
        <w:t xml:space="preserve">а также в целях упорядочивания деятельности и функционирования ГАУ ДПО РО ИРО,  </w:t>
      </w:r>
      <w:r w:rsidR="009468FB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со стать</w:t>
      </w:r>
      <w:r w:rsidR="009468FB">
        <w:rPr>
          <w:sz w:val="28"/>
          <w:szCs w:val="28"/>
        </w:rPr>
        <w:t>ями 189, 190</w:t>
      </w:r>
      <w:r>
        <w:rPr>
          <w:sz w:val="28"/>
          <w:szCs w:val="28"/>
        </w:rPr>
        <w:t xml:space="preserve"> Трудового кодекса Российской Федерации</w:t>
      </w:r>
      <w:r w:rsidR="009468FB">
        <w:rPr>
          <w:sz w:val="28"/>
          <w:szCs w:val="28"/>
        </w:rPr>
        <w:t xml:space="preserve"> </w:t>
      </w:r>
      <w:r w:rsidRPr="005E56A7">
        <w:rPr>
          <w:b/>
          <w:bCs/>
          <w:sz w:val="28"/>
          <w:szCs w:val="28"/>
        </w:rPr>
        <w:t>приказываю:</w:t>
      </w:r>
    </w:p>
    <w:p w:rsidR="009468FB" w:rsidRPr="006F167C" w:rsidRDefault="009468FB" w:rsidP="009C7371">
      <w:pPr>
        <w:ind w:firstLine="709"/>
        <w:jc w:val="both"/>
        <w:rPr>
          <w:sz w:val="28"/>
          <w:szCs w:val="28"/>
        </w:rPr>
      </w:pPr>
    </w:p>
    <w:p w:rsidR="009468FB" w:rsidRDefault="009468FB" w:rsidP="009C737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922C7F">
        <w:rPr>
          <w:sz w:val="28"/>
          <w:szCs w:val="28"/>
        </w:rPr>
        <w:t>Правила внутреннего трудового распорядка</w:t>
      </w:r>
      <w:r>
        <w:rPr>
          <w:sz w:val="28"/>
          <w:szCs w:val="28"/>
        </w:rPr>
        <w:t xml:space="preserve">, утвержденные приказом ректора ГАУ ДПО РО ИРО </w:t>
      </w:r>
      <w:r w:rsidR="00C93FCE">
        <w:rPr>
          <w:sz w:val="28"/>
          <w:szCs w:val="28"/>
        </w:rPr>
        <w:t xml:space="preserve">от 26.01.2024 № 14, </w:t>
      </w:r>
      <w:r w:rsidR="003A3291">
        <w:rPr>
          <w:sz w:val="28"/>
          <w:szCs w:val="28"/>
        </w:rPr>
        <w:t xml:space="preserve">изменения </w:t>
      </w:r>
      <w:r w:rsidR="00C93FCE">
        <w:rPr>
          <w:sz w:val="28"/>
          <w:szCs w:val="28"/>
        </w:rPr>
        <w:t xml:space="preserve">согласно приложению к настоящему приказу. </w:t>
      </w:r>
      <w:r>
        <w:rPr>
          <w:sz w:val="28"/>
          <w:szCs w:val="28"/>
        </w:rPr>
        <w:t xml:space="preserve">  </w:t>
      </w:r>
    </w:p>
    <w:p w:rsidR="009468FB" w:rsidRDefault="00C93FCE" w:rsidP="009C737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Начальнику отдела кадрового регулирования и учета работников </w:t>
      </w:r>
      <w:proofErr w:type="spellStart"/>
      <w:r>
        <w:rPr>
          <w:sz w:val="28"/>
          <w:szCs w:val="28"/>
        </w:rPr>
        <w:t>Литавриной</w:t>
      </w:r>
      <w:proofErr w:type="spellEnd"/>
      <w:r>
        <w:rPr>
          <w:sz w:val="28"/>
          <w:szCs w:val="28"/>
        </w:rPr>
        <w:t xml:space="preserve"> Т.В. в срок до </w:t>
      </w:r>
      <w:r w:rsidR="00963885">
        <w:rPr>
          <w:sz w:val="28"/>
          <w:szCs w:val="28"/>
        </w:rPr>
        <w:t>3</w:t>
      </w:r>
      <w:r w:rsidR="00DA6F4F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963885">
        <w:rPr>
          <w:sz w:val="28"/>
          <w:szCs w:val="28"/>
        </w:rPr>
        <w:t>3</w:t>
      </w:r>
      <w:r>
        <w:rPr>
          <w:sz w:val="28"/>
          <w:szCs w:val="28"/>
        </w:rPr>
        <w:t>.2025  ознакомить работников</w:t>
      </w:r>
      <w:r w:rsidRPr="00C93FCE">
        <w:rPr>
          <w:sz w:val="28"/>
          <w:szCs w:val="28"/>
        </w:rPr>
        <w:t xml:space="preserve"> </w:t>
      </w:r>
      <w:r w:rsidRPr="000B2190">
        <w:rPr>
          <w:sz w:val="28"/>
          <w:szCs w:val="28"/>
        </w:rPr>
        <w:t>ГАУ ДПО РО ИРО</w:t>
      </w:r>
      <w:r>
        <w:rPr>
          <w:sz w:val="28"/>
          <w:szCs w:val="28"/>
        </w:rPr>
        <w:t xml:space="preserve"> с настоящим приказом под подпись.</w:t>
      </w:r>
    </w:p>
    <w:p w:rsidR="00DA6F4F" w:rsidRDefault="00DA6F4F" w:rsidP="009C737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Настоящий приказ вступает в силу с 01.04.2025.</w:t>
      </w:r>
    </w:p>
    <w:p w:rsidR="009C7371" w:rsidRDefault="00E0699E" w:rsidP="009C73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7371" w:rsidRPr="00684659">
        <w:rPr>
          <w:sz w:val="28"/>
          <w:szCs w:val="28"/>
        </w:rPr>
        <w:t>.</w:t>
      </w:r>
      <w:r w:rsidR="009C7371">
        <w:rPr>
          <w:sz w:val="28"/>
          <w:szCs w:val="28"/>
        </w:rPr>
        <w:t xml:space="preserve"> </w:t>
      </w:r>
      <w:proofErr w:type="gramStart"/>
      <w:r w:rsidR="009C7371" w:rsidRPr="009A4D27">
        <w:rPr>
          <w:sz w:val="28"/>
          <w:szCs w:val="28"/>
        </w:rPr>
        <w:t xml:space="preserve">Контроль </w:t>
      </w:r>
      <w:r w:rsidR="009C7371">
        <w:rPr>
          <w:sz w:val="28"/>
          <w:szCs w:val="28"/>
        </w:rPr>
        <w:t>за</w:t>
      </w:r>
      <w:proofErr w:type="gramEnd"/>
      <w:r w:rsidR="009C7371">
        <w:rPr>
          <w:sz w:val="28"/>
          <w:szCs w:val="28"/>
        </w:rPr>
        <w:t xml:space="preserve"> </w:t>
      </w:r>
      <w:r w:rsidR="009C7371" w:rsidRPr="009A4D27">
        <w:rPr>
          <w:sz w:val="28"/>
          <w:szCs w:val="28"/>
        </w:rPr>
        <w:t>исполнени</w:t>
      </w:r>
      <w:r w:rsidR="009C7371">
        <w:rPr>
          <w:sz w:val="28"/>
          <w:szCs w:val="28"/>
        </w:rPr>
        <w:t>ем настоящего</w:t>
      </w:r>
      <w:r w:rsidR="009C7371" w:rsidRPr="009A4D27">
        <w:rPr>
          <w:sz w:val="28"/>
          <w:szCs w:val="28"/>
        </w:rPr>
        <w:t xml:space="preserve"> приказа </w:t>
      </w:r>
      <w:r w:rsidR="00C93FCE">
        <w:rPr>
          <w:sz w:val="28"/>
          <w:szCs w:val="28"/>
        </w:rPr>
        <w:t xml:space="preserve">возложить на начальника управления кадровой работы и правового обеспечения </w:t>
      </w:r>
      <w:proofErr w:type="spellStart"/>
      <w:r w:rsidR="00C93FCE">
        <w:rPr>
          <w:sz w:val="28"/>
          <w:szCs w:val="28"/>
        </w:rPr>
        <w:t>Смольякову</w:t>
      </w:r>
      <w:proofErr w:type="spellEnd"/>
      <w:r w:rsidR="00C93FCE">
        <w:rPr>
          <w:sz w:val="28"/>
          <w:szCs w:val="28"/>
        </w:rPr>
        <w:t xml:space="preserve"> Е.А.</w:t>
      </w:r>
      <w:r w:rsidR="009C7371" w:rsidRPr="006F167C">
        <w:rPr>
          <w:sz w:val="28"/>
          <w:szCs w:val="28"/>
        </w:rPr>
        <w:tab/>
      </w:r>
    </w:p>
    <w:p w:rsidR="009C7371" w:rsidRPr="006F167C" w:rsidRDefault="009C7371" w:rsidP="009C7371">
      <w:pPr>
        <w:ind w:firstLine="709"/>
        <w:jc w:val="both"/>
        <w:rPr>
          <w:sz w:val="28"/>
          <w:szCs w:val="28"/>
        </w:rPr>
      </w:pPr>
    </w:p>
    <w:p w:rsidR="009C7371" w:rsidRDefault="009C7371" w:rsidP="009C7371">
      <w:pPr>
        <w:spacing w:before="120"/>
        <w:jc w:val="both"/>
        <w:rPr>
          <w:sz w:val="28"/>
          <w:szCs w:val="28"/>
        </w:rPr>
      </w:pPr>
      <w:r w:rsidRPr="006F167C">
        <w:rPr>
          <w:sz w:val="28"/>
          <w:szCs w:val="28"/>
        </w:rPr>
        <w:t xml:space="preserve">Ректор </w:t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  <w:t xml:space="preserve">                                           </w:t>
      </w:r>
      <w:r>
        <w:rPr>
          <w:sz w:val="28"/>
          <w:szCs w:val="28"/>
        </w:rPr>
        <w:t xml:space="preserve">                               </w:t>
      </w:r>
      <w:r w:rsidRPr="006F167C">
        <w:rPr>
          <w:sz w:val="28"/>
          <w:szCs w:val="28"/>
        </w:rPr>
        <w:t>А.Б. Котова</w:t>
      </w:r>
    </w:p>
    <w:p w:rsidR="009C7371" w:rsidRDefault="009C7371" w:rsidP="009C7371">
      <w:pPr>
        <w:spacing w:before="120"/>
        <w:ind w:firstLine="720"/>
        <w:jc w:val="both"/>
        <w:rPr>
          <w:sz w:val="28"/>
          <w:szCs w:val="28"/>
        </w:rPr>
      </w:pPr>
    </w:p>
    <w:p w:rsidR="00C93FCE" w:rsidRDefault="00C93FCE" w:rsidP="009C7371">
      <w:pPr>
        <w:spacing w:before="120"/>
        <w:ind w:firstLine="720"/>
        <w:jc w:val="both"/>
        <w:rPr>
          <w:sz w:val="28"/>
          <w:szCs w:val="28"/>
        </w:rPr>
      </w:pPr>
    </w:p>
    <w:p w:rsidR="00C93FCE" w:rsidRDefault="00C93FCE" w:rsidP="009C7371">
      <w:pPr>
        <w:spacing w:before="120"/>
        <w:ind w:firstLine="720"/>
        <w:jc w:val="both"/>
        <w:rPr>
          <w:sz w:val="28"/>
          <w:szCs w:val="28"/>
        </w:rPr>
      </w:pPr>
    </w:p>
    <w:p w:rsidR="00C93FCE" w:rsidRDefault="00C93FCE" w:rsidP="009C7371">
      <w:pPr>
        <w:spacing w:before="120"/>
        <w:ind w:firstLine="720"/>
        <w:jc w:val="both"/>
        <w:rPr>
          <w:sz w:val="28"/>
          <w:szCs w:val="28"/>
        </w:rPr>
      </w:pPr>
    </w:p>
    <w:p w:rsidR="00C93FCE" w:rsidRDefault="00C93FCE" w:rsidP="009C7371">
      <w:pPr>
        <w:spacing w:before="120"/>
        <w:ind w:firstLine="720"/>
        <w:jc w:val="both"/>
        <w:rPr>
          <w:sz w:val="28"/>
          <w:szCs w:val="28"/>
        </w:rPr>
      </w:pPr>
    </w:p>
    <w:p w:rsidR="009C7371" w:rsidRDefault="009C7371" w:rsidP="009C737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Смольякова</w:t>
      </w:r>
      <w:proofErr w:type="spellEnd"/>
      <w:r>
        <w:rPr>
          <w:sz w:val="20"/>
          <w:szCs w:val="20"/>
        </w:rPr>
        <w:t xml:space="preserve"> Е.А.</w:t>
      </w:r>
    </w:p>
    <w:p w:rsidR="00420711" w:rsidRDefault="0066494E" w:rsidP="0066494E">
      <w:pPr>
        <w:ind w:left="6237"/>
        <w:jc w:val="center"/>
      </w:pPr>
      <w:r w:rsidRPr="003C11A6">
        <w:lastRenderedPageBreak/>
        <w:t xml:space="preserve">Приложение </w:t>
      </w:r>
    </w:p>
    <w:p w:rsidR="003A3291" w:rsidRDefault="0066494E" w:rsidP="0066494E">
      <w:pPr>
        <w:ind w:left="6237"/>
        <w:jc w:val="center"/>
      </w:pPr>
      <w:r w:rsidRPr="003C11A6">
        <w:t xml:space="preserve">к приказу </w:t>
      </w:r>
      <w:r w:rsidR="003A3291">
        <w:t xml:space="preserve">ГАУ ДПО РО ИРО </w:t>
      </w:r>
    </w:p>
    <w:p w:rsidR="0066494E" w:rsidRDefault="0066494E" w:rsidP="0066494E">
      <w:pPr>
        <w:ind w:left="6237"/>
        <w:jc w:val="center"/>
      </w:pPr>
      <w:r w:rsidRPr="003C11A6">
        <w:t xml:space="preserve">от </w:t>
      </w:r>
      <w:r w:rsidR="00DA6F4F">
        <w:t>25</w:t>
      </w:r>
      <w:r w:rsidRPr="003C11A6">
        <w:t>.0</w:t>
      </w:r>
      <w:r w:rsidR="003A3291">
        <w:t>3</w:t>
      </w:r>
      <w:r w:rsidRPr="003C11A6">
        <w:t>.20</w:t>
      </w:r>
      <w:r>
        <w:t>25</w:t>
      </w:r>
      <w:r w:rsidRPr="003C11A6">
        <w:t xml:space="preserve"> № </w:t>
      </w:r>
      <w:r w:rsidR="00963885">
        <w:t>53</w:t>
      </w:r>
    </w:p>
    <w:p w:rsidR="0011096E" w:rsidRDefault="00D81141"/>
    <w:p w:rsidR="00420711" w:rsidRDefault="00420711" w:rsidP="00420711"/>
    <w:tbl>
      <w:tblPr>
        <w:tblW w:w="4949" w:type="pct"/>
        <w:tblLayout w:type="fixed"/>
        <w:tblLook w:val="0000"/>
      </w:tblPr>
      <w:tblGrid>
        <w:gridCol w:w="5211"/>
        <w:gridCol w:w="5104"/>
      </w:tblGrid>
      <w:tr w:rsidR="00420711" w:rsidRPr="00DB0369" w:rsidTr="00DB0369">
        <w:tc>
          <w:tcPr>
            <w:tcW w:w="5210" w:type="dxa"/>
            <w:shd w:val="clear" w:color="auto" w:fill="auto"/>
          </w:tcPr>
          <w:p w:rsidR="00420711" w:rsidRPr="00DB0369" w:rsidRDefault="00420711" w:rsidP="003D555D">
            <w:pPr>
              <w:rPr>
                <w:sz w:val="28"/>
                <w:szCs w:val="28"/>
              </w:rPr>
            </w:pPr>
            <w:r w:rsidRPr="00DB0369">
              <w:rPr>
                <w:sz w:val="28"/>
                <w:szCs w:val="28"/>
              </w:rPr>
              <w:t>СОГЛАСОВАНО</w:t>
            </w:r>
          </w:p>
          <w:p w:rsidR="00420711" w:rsidRPr="00DB0369" w:rsidRDefault="00420711" w:rsidP="003D555D">
            <w:pPr>
              <w:rPr>
                <w:sz w:val="28"/>
                <w:szCs w:val="28"/>
              </w:rPr>
            </w:pPr>
            <w:r w:rsidRPr="00DB0369">
              <w:rPr>
                <w:sz w:val="28"/>
                <w:szCs w:val="28"/>
              </w:rPr>
              <w:t>ППО работников ГАУ ДПО РО ИРО</w:t>
            </w:r>
          </w:p>
          <w:p w:rsidR="00420711" w:rsidRPr="00DB0369" w:rsidRDefault="00420711" w:rsidP="003D555D">
            <w:pPr>
              <w:rPr>
                <w:sz w:val="28"/>
                <w:szCs w:val="28"/>
              </w:rPr>
            </w:pPr>
            <w:r w:rsidRPr="00DB0369">
              <w:rPr>
                <w:sz w:val="28"/>
                <w:szCs w:val="28"/>
              </w:rPr>
              <w:t xml:space="preserve">Протокол от 31.03.2025 № </w:t>
            </w:r>
          </w:p>
          <w:p w:rsidR="00420711" w:rsidRPr="00DB0369" w:rsidRDefault="00420711" w:rsidP="003D555D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shd w:val="clear" w:color="auto" w:fill="auto"/>
          </w:tcPr>
          <w:p w:rsidR="00420711" w:rsidRPr="00DA6F4F" w:rsidRDefault="00420711" w:rsidP="00DB0369">
            <w:pPr>
              <w:pStyle w:val="5"/>
              <w:numPr>
                <w:ilvl w:val="4"/>
                <w:numId w:val="2"/>
              </w:numPr>
              <w:spacing w:line="240" w:lineRule="auto"/>
              <w:rPr>
                <w:sz w:val="28"/>
                <w:szCs w:val="28"/>
              </w:rPr>
            </w:pPr>
            <w:r w:rsidRPr="00DB0369">
              <w:rPr>
                <w:sz w:val="28"/>
                <w:szCs w:val="28"/>
              </w:rPr>
              <w:t xml:space="preserve">  </w:t>
            </w:r>
            <w:r w:rsidR="00DA6F4F">
              <w:rPr>
                <w:sz w:val="28"/>
                <w:szCs w:val="28"/>
              </w:rPr>
              <w:t xml:space="preserve"> </w:t>
            </w:r>
            <w:r w:rsidRPr="00DA6F4F">
              <w:rPr>
                <w:sz w:val="28"/>
                <w:szCs w:val="28"/>
              </w:rPr>
              <w:t>УТВЕРЖДено</w:t>
            </w:r>
          </w:p>
          <w:p w:rsidR="00420711" w:rsidRPr="00DB0369" w:rsidRDefault="00420711" w:rsidP="00DA6F4F">
            <w:pPr>
              <w:tabs>
                <w:tab w:val="left" w:pos="33"/>
              </w:tabs>
              <w:rPr>
                <w:sz w:val="28"/>
                <w:szCs w:val="28"/>
              </w:rPr>
            </w:pPr>
            <w:r w:rsidRPr="00DA6F4F">
              <w:rPr>
                <w:sz w:val="28"/>
                <w:szCs w:val="28"/>
              </w:rPr>
              <w:t xml:space="preserve">   </w:t>
            </w:r>
            <w:r w:rsidR="00DB0369" w:rsidRPr="00DA6F4F">
              <w:rPr>
                <w:sz w:val="28"/>
                <w:szCs w:val="28"/>
              </w:rPr>
              <w:t>приказом ректора ГАУ ДПО РО И</w:t>
            </w:r>
            <w:r w:rsidRPr="00DA6F4F">
              <w:rPr>
                <w:sz w:val="28"/>
                <w:szCs w:val="28"/>
              </w:rPr>
              <w:t>РО</w:t>
            </w:r>
            <w:r w:rsidRPr="00DA6F4F">
              <w:rPr>
                <w:sz w:val="28"/>
                <w:szCs w:val="28"/>
              </w:rPr>
              <w:br/>
              <w:t xml:space="preserve">   от </w:t>
            </w:r>
            <w:r w:rsidR="00DA6F4F" w:rsidRPr="00DA6F4F">
              <w:rPr>
                <w:sz w:val="28"/>
                <w:szCs w:val="28"/>
              </w:rPr>
              <w:t>25</w:t>
            </w:r>
            <w:r w:rsidRPr="00DA6F4F">
              <w:rPr>
                <w:sz w:val="28"/>
                <w:szCs w:val="28"/>
              </w:rPr>
              <w:t>.0</w:t>
            </w:r>
            <w:r w:rsidR="003A3291" w:rsidRPr="00DA6F4F">
              <w:rPr>
                <w:sz w:val="28"/>
                <w:szCs w:val="28"/>
              </w:rPr>
              <w:t>3</w:t>
            </w:r>
            <w:r w:rsidRPr="00DA6F4F">
              <w:rPr>
                <w:sz w:val="28"/>
                <w:szCs w:val="28"/>
              </w:rPr>
              <w:t>.202</w:t>
            </w:r>
            <w:r w:rsidR="003A3291" w:rsidRPr="00DA6F4F">
              <w:rPr>
                <w:sz w:val="28"/>
                <w:szCs w:val="28"/>
              </w:rPr>
              <w:t>5</w:t>
            </w:r>
            <w:r w:rsidRPr="00DA6F4F">
              <w:rPr>
                <w:sz w:val="28"/>
                <w:szCs w:val="28"/>
              </w:rPr>
              <w:t xml:space="preserve"> № </w:t>
            </w:r>
            <w:r w:rsidR="00DA6F4F" w:rsidRPr="00DA6F4F">
              <w:rPr>
                <w:sz w:val="28"/>
                <w:szCs w:val="28"/>
              </w:rPr>
              <w:t>53</w:t>
            </w:r>
          </w:p>
        </w:tc>
      </w:tr>
    </w:tbl>
    <w:p w:rsidR="003A3291" w:rsidRDefault="003A3291" w:rsidP="00DB0369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4509A8" w:rsidRDefault="003A3291" w:rsidP="00DB0369">
      <w:pPr>
        <w:autoSpaceDE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вносимые в </w:t>
      </w:r>
      <w:r w:rsidRPr="00922C7F">
        <w:rPr>
          <w:sz w:val="28"/>
          <w:szCs w:val="28"/>
        </w:rPr>
        <w:t>Правила внутреннего трудового распорядка</w:t>
      </w:r>
      <w:r>
        <w:rPr>
          <w:sz w:val="28"/>
          <w:szCs w:val="28"/>
        </w:rPr>
        <w:t xml:space="preserve">, </w:t>
      </w:r>
      <w:proofErr w:type="gramEnd"/>
    </w:p>
    <w:p w:rsidR="00420711" w:rsidRDefault="003A3291" w:rsidP="00DB0369">
      <w:pPr>
        <w:autoSpaceDE w:val="0"/>
        <w:jc w:val="center"/>
      </w:pPr>
      <w:r>
        <w:rPr>
          <w:sz w:val="28"/>
          <w:szCs w:val="28"/>
        </w:rPr>
        <w:t>утвержденные приказом ректора ГАУ ДПО РО ИРО от 26.01.2024 № 14</w:t>
      </w:r>
    </w:p>
    <w:p w:rsidR="00420711" w:rsidRDefault="00420711"/>
    <w:p w:rsidR="00DB0369" w:rsidRDefault="00DB0369" w:rsidP="00DB0369"/>
    <w:p w:rsidR="00535F8A" w:rsidRPr="0091029A" w:rsidRDefault="00535F8A" w:rsidP="005A634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91029A">
        <w:rPr>
          <w:sz w:val="28"/>
          <w:szCs w:val="28"/>
        </w:rPr>
        <w:t xml:space="preserve">Абзац </w:t>
      </w:r>
      <w:r w:rsidR="003821A8">
        <w:rPr>
          <w:sz w:val="28"/>
          <w:szCs w:val="28"/>
        </w:rPr>
        <w:t xml:space="preserve">девятый </w:t>
      </w:r>
      <w:r w:rsidRPr="0091029A">
        <w:rPr>
          <w:sz w:val="28"/>
          <w:szCs w:val="28"/>
        </w:rPr>
        <w:t>пункта 2.5 исключить.</w:t>
      </w:r>
    </w:p>
    <w:p w:rsidR="00535F8A" w:rsidRPr="0091029A" w:rsidRDefault="00535F8A" w:rsidP="005A634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91029A">
        <w:rPr>
          <w:sz w:val="28"/>
          <w:szCs w:val="28"/>
        </w:rPr>
        <w:t xml:space="preserve">Абзац </w:t>
      </w:r>
      <w:r w:rsidR="003821A8">
        <w:rPr>
          <w:sz w:val="28"/>
          <w:szCs w:val="28"/>
        </w:rPr>
        <w:t xml:space="preserve">одиннадцатый </w:t>
      </w:r>
      <w:r w:rsidRPr="0091029A">
        <w:rPr>
          <w:sz w:val="28"/>
          <w:szCs w:val="28"/>
        </w:rPr>
        <w:t>пункта 2.26 исключить.</w:t>
      </w:r>
    </w:p>
    <w:p w:rsidR="00535F8A" w:rsidRPr="0091029A" w:rsidRDefault="00535F8A" w:rsidP="005A634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91029A">
        <w:rPr>
          <w:sz w:val="28"/>
          <w:szCs w:val="28"/>
        </w:rPr>
        <w:t>В пункте 2.36 слова «</w:t>
      </w:r>
      <w:proofErr w:type="spellStart"/>
      <w:r w:rsidR="0097503F" w:rsidRPr="0091029A">
        <w:rPr>
          <w:sz w:val="28"/>
          <w:szCs w:val="28"/>
        </w:rPr>
        <w:fldChar w:fldCharType="begin"/>
      </w:r>
      <w:r w:rsidRPr="0091029A">
        <w:rPr>
          <w:sz w:val="28"/>
          <w:szCs w:val="28"/>
        </w:rPr>
        <w:instrText xml:space="preserve"> HYPERLINK "mailto:riacro@rostobr.ru" </w:instrText>
      </w:r>
      <w:r w:rsidR="0097503F" w:rsidRPr="0091029A">
        <w:rPr>
          <w:sz w:val="28"/>
          <w:szCs w:val="28"/>
        </w:rPr>
        <w:fldChar w:fldCharType="separate"/>
      </w:r>
      <w:r w:rsidRPr="0091029A">
        <w:rPr>
          <w:rStyle w:val="a6"/>
          <w:color w:val="auto"/>
          <w:sz w:val="28"/>
          <w:szCs w:val="28"/>
          <w:u w:val="none"/>
        </w:rPr>
        <w:t>riacro@rostobr.ru</w:t>
      </w:r>
      <w:proofErr w:type="spellEnd"/>
      <w:r w:rsidR="0097503F" w:rsidRPr="0091029A">
        <w:rPr>
          <w:sz w:val="28"/>
          <w:szCs w:val="28"/>
        </w:rPr>
        <w:fldChar w:fldCharType="end"/>
      </w:r>
      <w:r w:rsidRPr="0091029A">
        <w:rPr>
          <w:sz w:val="28"/>
          <w:szCs w:val="28"/>
        </w:rPr>
        <w:t>» заменить словами «</w:t>
      </w:r>
      <w:r w:rsidRPr="0091029A">
        <w:rPr>
          <w:rFonts w:eastAsia="SimSun"/>
          <w:bCs/>
          <w:kern w:val="1"/>
          <w:sz w:val="28"/>
          <w:szCs w:val="28"/>
          <w:lang w:val="en-US" w:eastAsia="zh-CN" w:bidi="hi-IN"/>
        </w:rPr>
        <w:t>info</w:t>
      </w:r>
      <w:r w:rsidRPr="0091029A">
        <w:rPr>
          <w:rFonts w:eastAsia="SimSun"/>
          <w:bCs/>
          <w:kern w:val="1"/>
          <w:sz w:val="28"/>
          <w:szCs w:val="28"/>
          <w:lang w:eastAsia="zh-CN" w:bidi="hi-IN"/>
        </w:rPr>
        <w:t>@</w:t>
      </w:r>
      <w:proofErr w:type="spellStart"/>
      <w:r w:rsidRPr="0091029A">
        <w:rPr>
          <w:rFonts w:eastAsia="SimSun"/>
          <w:bCs/>
          <w:kern w:val="1"/>
          <w:sz w:val="28"/>
          <w:szCs w:val="28"/>
          <w:lang w:val="en-US" w:eastAsia="zh-CN" w:bidi="hi-IN"/>
        </w:rPr>
        <w:t>iro</w:t>
      </w:r>
      <w:proofErr w:type="spellEnd"/>
      <w:r w:rsidRPr="0091029A">
        <w:rPr>
          <w:rFonts w:eastAsia="SimSun"/>
          <w:bCs/>
          <w:kern w:val="1"/>
          <w:sz w:val="28"/>
          <w:szCs w:val="28"/>
          <w:lang w:eastAsia="zh-CN" w:bidi="hi-IN"/>
        </w:rPr>
        <w:t>61.</w:t>
      </w:r>
      <w:proofErr w:type="spellStart"/>
      <w:r w:rsidRPr="0091029A">
        <w:rPr>
          <w:rFonts w:eastAsia="SimSun"/>
          <w:bCs/>
          <w:kern w:val="1"/>
          <w:sz w:val="28"/>
          <w:szCs w:val="28"/>
          <w:lang w:val="en-US" w:eastAsia="zh-CN" w:bidi="hi-IN"/>
        </w:rPr>
        <w:t>ru</w:t>
      </w:r>
      <w:proofErr w:type="spellEnd"/>
      <w:r w:rsidRPr="0091029A">
        <w:rPr>
          <w:rFonts w:eastAsia="SimSun"/>
          <w:bCs/>
          <w:kern w:val="1"/>
          <w:sz w:val="28"/>
          <w:szCs w:val="28"/>
          <w:lang w:eastAsia="zh-CN" w:bidi="hi-IN"/>
        </w:rPr>
        <w:t>»</w:t>
      </w:r>
      <w:r w:rsidR="0091029A">
        <w:rPr>
          <w:rFonts w:eastAsia="SimSun"/>
          <w:bCs/>
          <w:kern w:val="1"/>
          <w:sz w:val="28"/>
          <w:szCs w:val="28"/>
          <w:lang w:eastAsia="zh-CN" w:bidi="hi-IN"/>
        </w:rPr>
        <w:t>.</w:t>
      </w:r>
    </w:p>
    <w:p w:rsidR="004509A8" w:rsidRPr="005A6345" w:rsidRDefault="004509A8" w:rsidP="005A6345">
      <w:pPr>
        <w:pStyle w:val="a3"/>
        <w:numPr>
          <w:ilvl w:val="0"/>
          <w:numId w:val="6"/>
        </w:numPr>
        <w:ind w:left="0" w:firstLine="709"/>
        <w:rPr>
          <w:sz w:val="28"/>
          <w:szCs w:val="28"/>
        </w:rPr>
      </w:pPr>
      <w:r w:rsidRPr="0091029A">
        <w:rPr>
          <w:sz w:val="28"/>
          <w:szCs w:val="28"/>
        </w:rPr>
        <w:t>Пункт 5.7 Правил внутреннего трудового распорядка, утвержденные</w:t>
      </w:r>
      <w:r w:rsidRPr="005A6345">
        <w:rPr>
          <w:sz w:val="28"/>
          <w:szCs w:val="28"/>
        </w:rPr>
        <w:t xml:space="preserve"> приказом ректора ГАУ ДПО РО ИРО от 26.01.2024 № 14, изложить в реда</w:t>
      </w:r>
      <w:r w:rsidR="005A6345" w:rsidRPr="005A6345">
        <w:rPr>
          <w:sz w:val="28"/>
          <w:szCs w:val="28"/>
        </w:rPr>
        <w:t>к</w:t>
      </w:r>
      <w:r w:rsidRPr="005A6345">
        <w:rPr>
          <w:sz w:val="28"/>
          <w:szCs w:val="28"/>
        </w:rPr>
        <w:t>ции:</w:t>
      </w:r>
    </w:p>
    <w:p w:rsidR="004509A8" w:rsidRPr="005A6345" w:rsidRDefault="005A6345" w:rsidP="005A63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509A8" w:rsidRPr="005A6345">
        <w:rPr>
          <w:sz w:val="28"/>
          <w:szCs w:val="28"/>
        </w:rPr>
        <w:t xml:space="preserve">5.7.  Работникам из числа административно-управленческого, </w:t>
      </w:r>
      <w:proofErr w:type="spellStart"/>
      <w:r w:rsidR="004509A8" w:rsidRPr="005A6345">
        <w:rPr>
          <w:sz w:val="28"/>
          <w:szCs w:val="28"/>
        </w:rPr>
        <w:t>учебно</w:t>
      </w:r>
      <w:proofErr w:type="spellEnd"/>
      <w:r w:rsidR="004509A8" w:rsidRPr="005A6345">
        <w:rPr>
          <w:sz w:val="28"/>
          <w:szCs w:val="28"/>
        </w:rPr>
        <w:t xml:space="preserve"> - вспомогательного и обслуживающего персонала устанавливается </w:t>
      </w:r>
      <w:r w:rsidR="00BF34E7">
        <w:rPr>
          <w:sz w:val="28"/>
          <w:szCs w:val="28"/>
        </w:rPr>
        <w:t>н</w:t>
      </w:r>
      <w:r w:rsidR="004509A8" w:rsidRPr="005A6345">
        <w:rPr>
          <w:sz w:val="28"/>
          <w:szCs w:val="28"/>
        </w:rPr>
        <w:t>ормальная продолжительность рабочего времени 40 часов в неделю при 5-ти дневной рабочей неделе с двумя выходными днями – суббота, воскресенье.</w:t>
      </w:r>
    </w:p>
    <w:p w:rsidR="004509A8" w:rsidRPr="005A6345" w:rsidRDefault="004509A8" w:rsidP="005A6345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Режим работы:</w:t>
      </w:r>
    </w:p>
    <w:p w:rsidR="004509A8" w:rsidRPr="005A6345" w:rsidRDefault="004509A8" w:rsidP="005A6345">
      <w:pPr>
        <w:pStyle w:val="1"/>
        <w:tabs>
          <w:tab w:val="left" w:pos="1026"/>
        </w:tabs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- с понедельника по четверг:</w:t>
      </w:r>
    </w:p>
    <w:p w:rsidR="004509A8" w:rsidRPr="005A6345" w:rsidRDefault="004509A8" w:rsidP="005A6345">
      <w:pPr>
        <w:pStyle w:val="1"/>
        <w:numPr>
          <w:ilvl w:val="0"/>
          <w:numId w:val="5"/>
        </w:numPr>
        <w:tabs>
          <w:tab w:val="left" w:pos="1315"/>
        </w:tabs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рабочее время с 08:00 до 17:00;</w:t>
      </w:r>
    </w:p>
    <w:p w:rsidR="004509A8" w:rsidRPr="005A6345" w:rsidRDefault="004509A8" w:rsidP="005A6345">
      <w:pPr>
        <w:pStyle w:val="1"/>
        <w:numPr>
          <w:ilvl w:val="0"/>
          <w:numId w:val="5"/>
        </w:numPr>
        <w:tabs>
          <w:tab w:val="left" w:pos="1334"/>
        </w:tabs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перерыв для отдыха и питания с 12:00 до 12:48;</w:t>
      </w:r>
    </w:p>
    <w:p w:rsidR="004509A8" w:rsidRPr="005A6345" w:rsidRDefault="004509A8" w:rsidP="005A6345">
      <w:pPr>
        <w:pStyle w:val="1"/>
        <w:tabs>
          <w:tab w:val="left" w:pos="1091"/>
        </w:tabs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- пятница:</w:t>
      </w:r>
    </w:p>
    <w:p w:rsidR="004509A8" w:rsidRPr="005A6345" w:rsidRDefault="004509A8" w:rsidP="005A6345">
      <w:pPr>
        <w:pStyle w:val="1"/>
        <w:numPr>
          <w:ilvl w:val="0"/>
          <w:numId w:val="4"/>
        </w:numPr>
        <w:tabs>
          <w:tab w:val="left" w:pos="1372"/>
        </w:tabs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рабочее время с 08:00 до 16:00;</w:t>
      </w:r>
    </w:p>
    <w:p w:rsidR="004509A8" w:rsidRPr="005A6345" w:rsidRDefault="004509A8" w:rsidP="005A6345">
      <w:pPr>
        <w:pStyle w:val="1"/>
        <w:numPr>
          <w:ilvl w:val="0"/>
          <w:numId w:val="4"/>
        </w:numPr>
        <w:tabs>
          <w:tab w:val="left" w:pos="1391"/>
        </w:tabs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перерыв для отдыха и питания с 12:00 до 12:48;</w:t>
      </w:r>
    </w:p>
    <w:p w:rsidR="004509A8" w:rsidRPr="005A6345" w:rsidRDefault="004509A8" w:rsidP="005A6345">
      <w:pPr>
        <w:pStyle w:val="1"/>
        <w:tabs>
          <w:tab w:val="left" w:pos="1111"/>
        </w:tabs>
        <w:spacing w:line="240" w:lineRule="auto"/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- суббота, воскресенье – выходные дни.</w:t>
      </w:r>
    </w:p>
    <w:p w:rsidR="00DB0369" w:rsidRPr="005A6345" w:rsidRDefault="004509A8" w:rsidP="005A6345">
      <w:pPr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5.7.</w:t>
      </w:r>
      <w:r w:rsidR="00BF34E7">
        <w:rPr>
          <w:sz w:val="28"/>
          <w:szCs w:val="28"/>
        </w:rPr>
        <w:t>1</w:t>
      </w:r>
      <w:r w:rsidRPr="005A6345">
        <w:rPr>
          <w:sz w:val="28"/>
          <w:szCs w:val="28"/>
        </w:rPr>
        <w:t>. В целях более эффективного использования рабочего времени наряду с о</w:t>
      </w:r>
      <w:r w:rsidR="00BF34E7">
        <w:rPr>
          <w:sz w:val="28"/>
          <w:szCs w:val="28"/>
        </w:rPr>
        <w:t>бщим</w:t>
      </w:r>
      <w:r w:rsidRPr="005A6345">
        <w:rPr>
          <w:sz w:val="28"/>
          <w:szCs w:val="28"/>
        </w:rPr>
        <w:t xml:space="preserve"> режимом работы могут быть установлены </w:t>
      </w:r>
      <w:r w:rsidR="00BF34E7">
        <w:rPr>
          <w:sz w:val="28"/>
          <w:szCs w:val="28"/>
        </w:rPr>
        <w:t xml:space="preserve">специальные </w:t>
      </w:r>
      <w:r w:rsidRPr="005A6345">
        <w:rPr>
          <w:sz w:val="28"/>
          <w:szCs w:val="28"/>
        </w:rPr>
        <w:t>режимы работы:</w:t>
      </w:r>
    </w:p>
    <w:p w:rsidR="004509A8" w:rsidRDefault="004509A8" w:rsidP="005A6345">
      <w:pPr>
        <w:ind w:firstLine="709"/>
        <w:jc w:val="both"/>
        <w:rPr>
          <w:sz w:val="28"/>
          <w:szCs w:val="28"/>
        </w:rPr>
      </w:pPr>
      <w:r w:rsidRPr="005A6345">
        <w:rPr>
          <w:sz w:val="28"/>
          <w:szCs w:val="28"/>
        </w:rPr>
        <w:t>5.7.</w:t>
      </w:r>
      <w:r w:rsidR="00BF34E7">
        <w:rPr>
          <w:sz w:val="28"/>
          <w:szCs w:val="28"/>
        </w:rPr>
        <w:t>1</w:t>
      </w:r>
      <w:r w:rsidRPr="005A6345">
        <w:rPr>
          <w:sz w:val="28"/>
          <w:szCs w:val="28"/>
        </w:rPr>
        <w:t xml:space="preserve">.1. </w:t>
      </w:r>
      <w:r w:rsidR="00977CBD">
        <w:rPr>
          <w:sz w:val="28"/>
          <w:szCs w:val="28"/>
        </w:rPr>
        <w:t>Ежедневная работа - два рабочих дня по 12 часов (11 часовой рабочий день), два выходных дня по графику.</w:t>
      </w:r>
    </w:p>
    <w:p w:rsidR="00977CBD" w:rsidRDefault="00977CBD" w:rsidP="005A63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Устанавливается суммированный учет рабочего времени. Учетный период год.</w:t>
      </w:r>
    </w:p>
    <w:p w:rsidR="00977CBD" w:rsidRDefault="00977CBD" w:rsidP="005A63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7CBD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рабочее время с 08:00 до 20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977CBD" w:rsidRDefault="00977CBD" w:rsidP="00977CBD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 xml:space="preserve">: </w:t>
      </w:r>
      <w:r w:rsidRPr="005A6345">
        <w:rPr>
          <w:sz w:val="28"/>
          <w:szCs w:val="28"/>
        </w:rPr>
        <w:t>с 12:00 до 12:</w:t>
      </w:r>
      <w:r>
        <w:rPr>
          <w:sz w:val="28"/>
          <w:szCs w:val="28"/>
        </w:rPr>
        <w:t xml:space="preserve">30 и </w:t>
      </w:r>
      <w:r w:rsidR="00E958DB">
        <w:rPr>
          <w:sz w:val="28"/>
          <w:szCs w:val="28"/>
        </w:rPr>
        <w:t>с 16:00 до 16:30</w:t>
      </w:r>
      <w:r w:rsidR="00030CBA">
        <w:rPr>
          <w:sz w:val="28"/>
          <w:szCs w:val="28"/>
        </w:rPr>
        <w:t>;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7CBD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рабочее время с 09:00 до 21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E958DB" w:rsidRDefault="00E958DB" w:rsidP="00E958DB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>: с 13:00 до 13</w:t>
      </w:r>
      <w:r w:rsidRPr="005A6345">
        <w:rPr>
          <w:sz w:val="28"/>
          <w:szCs w:val="28"/>
        </w:rPr>
        <w:t>:</w:t>
      </w:r>
      <w:r>
        <w:rPr>
          <w:sz w:val="28"/>
          <w:szCs w:val="28"/>
        </w:rPr>
        <w:t>30 и с 17:00 до 17:30</w:t>
      </w:r>
      <w:r w:rsidR="00030CBA">
        <w:rPr>
          <w:sz w:val="28"/>
          <w:szCs w:val="28"/>
        </w:rPr>
        <w:t>.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="00BF34E7">
        <w:rPr>
          <w:sz w:val="28"/>
          <w:szCs w:val="28"/>
        </w:rPr>
        <w:t>1</w:t>
      </w:r>
      <w:r>
        <w:rPr>
          <w:sz w:val="28"/>
          <w:szCs w:val="28"/>
        </w:rPr>
        <w:t>.2</w:t>
      </w:r>
      <w:r w:rsidRPr="005A6345">
        <w:rPr>
          <w:sz w:val="28"/>
          <w:szCs w:val="28"/>
        </w:rPr>
        <w:t xml:space="preserve">. </w:t>
      </w:r>
      <w:r>
        <w:rPr>
          <w:sz w:val="28"/>
          <w:szCs w:val="28"/>
        </w:rPr>
        <w:t>Ежедневная работа - два рабочих дня по 12 часов (один из которых 11 часовой рабочий день, другой 12 - часовой рабочий день), два выходных дня по графику. Учетный период год.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Pr="00977CBD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рабочее время для 11 - часового рабочего дня: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08:00 до 20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E958DB" w:rsidRDefault="00E958DB" w:rsidP="00E958DB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 xml:space="preserve">: </w:t>
      </w:r>
      <w:r w:rsidRPr="005A6345">
        <w:rPr>
          <w:sz w:val="28"/>
          <w:szCs w:val="28"/>
        </w:rPr>
        <w:t>с 12:00 до 12:</w:t>
      </w:r>
      <w:r>
        <w:rPr>
          <w:sz w:val="28"/>
          <w:szCs w:val="28"/>
        </w:rPr>
        <w:t>30 и с 16:00 до 16:30</w:t>
      </w:r>
      <w:r w:rsidR="00030CBA">
        <w:rPr>
          <w:sz w:val="28"/>
          <w:szCs w:val="28"/>
        </w:rPr>
        <w:t>;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7CBD">
        <w:rPr>
          <w:sz w:val="28"/>
          <w:szCs w:val="28"/>
        </w:rPr>
        <w:t xml:space="preserve"> </w:t>
      </w:r>
      <w:r>
        <w:rPr>
          <w:sz w:val="28"/>
          <w:szCs w:val="28"/>
        </w:rPr>
        <w:t>с 09:00 до 21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E958DB" w:rsidRDefault="00E958DB" w:rsidP="00E958DB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>: с 13:00 до 13</w:t>
      </w:r>
      <w:r w:rsidRPr="005A6345">
        <w:rPr>
          <w:sz w:val="28"/>
          <w:szCs w:val="28"/>
        </w:rPr>
        <w:t>:</w:t>
      </w:r>
      <w:r>
        <w:rPr>
          <w:sz w:val="28"/>
          <w:szCs w:val="28"/>
        </w:rPr>
        <w:t>30 и с 17:00 до 17:30</w:t>
      </w:r>
      <w:r w:rsidR="00030CBA">
        <w:rPr>
          <w:sz w:val="28"/>
          <w:szCs w:val="28"/>
        </w:rPr>
        <w:t>;</w:t>
      </w:r>
    </w:p>
    <w:p w:rsidR="00E958DB" w:rsidRDefault="00E958DB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030CBA">
        <w:rPr>
          <w:sz w:val="28"/>
          <w:szCs w:val="28"/>
        </w:rPr>
        <w:t>рабочее время для 12 - часового рабочего дня: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08:00 до 21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030CBA" w:rsidRDefault="00030CBA" w:rsidP="00030CBA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 xml:space="preserve">: </w:t>
      </w:r>
      <w:r w:rsidRPr="005A6345">
        <w:rPr>
          <w:sz w:val="28"/>
          <w:szCs w:val="28"/>
        </w:rPr>
        <w:t>с 12:00 до 12:</w:t>
      </w:r>
      <w:r>
        <w:rPr>
          <w:sz w:val="28"/>
          <w:szCs w:val="28"/>
        </w:rPr>
        <w:t>30 и с 16:00 до 16:30;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7CBD">
        <w:rPr>
          <w:sz w:val="28"/>
          <w:szCs w:val="28"/>
        </w:rPr>
        <w:t xml:space="preserve"> </w:t>
      </w:r>
      <w:r>
        <w:rPr>
          <w:sz w:val="28"/>
          <w:szCs w:val="28"/>
        </w:rPr>
        <w:t>с 09:00 до 22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030CBA" w:rsidRDefault="00030CBA" w:rsidP="00030CBA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>: с 13:00 до 13</w:t>
      </w:r>
      <w:r w:rsidRPr="005A6345">
        <w:rPr>
          <w:sz w:val="28"/>
          <w:szCs w:val="28"/>
        </w:rPr>
        <w:t>:</w:t>
      </w:r>
      <w:r>
        <w:rPr>
          <w:sz w:val="28"/>
          <w:szCs w:val="28"/>
        </w:rPr>
        <w:t>30 и с 17:00 до 17:30.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="00BF34E7">
        <w:rPr>
          <w:sz w:val="28"/>
          <w:szCs w:val="28"/>
        </w:rPr>
        <w:t>1</w:t>
      </w:r>
      <w:r>
        <w:rPr>
          <w:sz w:val="28"/>
          <w:szCs w:val="28"/>
        </w:rPr>
        <w:t>.3. Ежедневная работа - два рабочих дня по 11 часов (один из которых 10 часовой рабочий день, другой 11 - часовой рабочий день), два выходных дня по графику.</w:t>
      </w:r>
      <w:r w:rsidRPr="00E958DB">
        <w:rPr>
          <w:sz w:val="28"/>
          <w:szCs w:val="28"/>
        </w:rPr>
        <w:t xml:space="preserve"> </w:t>
      </w:r>
      <w:r>
        <w:rPr>
          <w:sz w:val="28"/>
          <w:szCs w:val="28"/>
        </w:rPr>
        <w:t>Учетный период год.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рабочее время для 10 - часового рабочего дня: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08:00 до 19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030CBA" w:rsidRDefault="00030CBA" w:rsidP="00030CBA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 xml:space="preserve">: </w:t>
      </w:r>
      <w:r w:rsidRPr="005A6345">
        <w:rPr>
          <w:sz w:val="28"/>
          <w:szCs w:val="28"/>
        </w:rPr>
        <w:t>с 12:00 до 12:</w:t>
      </w:r>
      <w:r>
        <w:rPr>
          <w:sz w:val="28"/>
          <w:szCs w:val="28"/>
        </w:rPr>
        <w:t>30 и с 15:00 до 15:30;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7CBD">
        <w:rPr>
          <w:sz w:val="28"/>
          <w:szCs w:val="28"/>
        </w:rPr>
        <w:t xml:space="preserve"> </w:t>
      </w:r>
      <w:r>
        <w:rPr>
          <w:sz w:val="28"/>
          <w:szCs w:val="28"/>
        </w:rPr>
        <w:t>с 09:00 до 20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030CBA" w:rsidRDefault="00030CBA" w:rsidP="00030CBA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>: с 13:00 до 13</w:t>
      </w:r>
      <w:r w:rsidRPr="005A6345">
        <w:rPr>
          <w:sz w:val="28"/>
          <w:szCs w:val="28"/>
        </w:rPr>
        <w:t>:</w:t>
      </w:r>
      <w:r>
        <w:rPr>
          <w:sz w:val="28"/>
          <w:szCs w:val="28"/>
        </w:rPr>
        <w:t>30 и с 16:00 до 16:30;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рабочее время для 11 - часового рабочего дня: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08:00 до 20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030CBA" w:rsidRDefault="00030CBA" w:rsidP="00030CBA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 xml:space="preserve">: </w:t>
      </w:r>
      <w:r w:rsidRPr="005A6345">
        <w:rPr>
          <w:sz w:val="28"/>
          <w:szCs w:val="28"/>
        </w:rPr>
        <w:t>с 12:00 до 12:</w:t>
      </w:r>
      <w:r>
        <w:rPr>
          <w:sz w:val="28"/>
          <w:szCs w:val="28"/>
        </w:rPr>
        <w:t>30 и с 16:00 до 16:30;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030CBA" w:rsidRDefault="00030CBA" w:rsidP="0003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77CBD">
        <w:rPr>
          <w:sz w:val="28"/>
          <w:szCs w:val="28"/>
        </w:rPr>
        <w:t xml:space="preserve"> </w:t>
      </w:r>
      <w:r>
        <w:rPr>
          <w:sz w:val="28"/>
          <w:szCs w:val="28"/>
        </w:rPr>
        <w:t>с 09:00 до 21</w:t>
      </w:r>
      <w:r w:rsidRPr="005A6345">
        <w:rPr>
          <w:sz w:val="28"/>
          <w:szCs w:val="28"/>
        </w:rPr>
        <w:t>:00</w:t>
      </w:r>
      <w:r>
        <w:rPr>
          <w:sz w:val="28"/>
          <w:szCs w:val="28"/>
        </w:rPr>
        <w:t>;</w:t>
      </w:r>
    </w:p>
    <w:p w:rsidR="00030CBA" w:rsidRDefault="00030CBA" w:rsidP="00030CBA">
      <w:pPr>
        <w:pStyle w:val="1"/>
        <w:tabs>
          <w:tab w:val="left" w:pos="1391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345">
        <w:rPr>
          <w:sz w:val="28"/>
          <w:szCs w:val="28"/>
        </w:rPr>
        <w:t>перерыв для отдыха и питания</w:t>
      </w:r>
      <w:r>
        <w:rPr>
          <w:sz w:val="28"/>
          <w:szCs w:val="28"/>
        </w:rPr>
        <w:t>: с 13:00 до 13</w:t>
      </w:r>
      <w:r w:rsidRPr="005A6345">
        <w:rPr>
          <w:sz w:val="28"/>
          <w:szCs w:val="28"/>
        </w:rPr>
        <w:t>:</w:t>
      </w:r>
      <w:r>
        <w:rPr>
          <w:sz w:val="28"/>
          <w:szCs w:val="28"/>
        </w:rPr>
        <w:t>30 и с 17:00 до 17:30.</w:t>
      </w:r>
    </w:p>
    <w:p w:rsidR="00E958DB" w:rsidRDefault="00030CBA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958DB">
        <w:rPr>
          <w:sz w:val="28"/>
          <w:szCs w:val="28"/>
        </w:rPr>
        <w:t xml:space="preserve">рафик работы устанавливается начальником </w:t>
      </w:r>
      <w:r w:rsidR="00614E49">
        <w:rPr>
          <w:sz w:val="28"/>
          <w:szCs w:val="28"/>
        </w:rPr>
        <w:t>структурного подразделения</w:t>
      </w:r>
      <w:r w:rsidR="00E958DB">
        <w:rPr>
          <w:sz w:val="28"/>
          <w:szCs w:val="28"/>
        </w:rPr>
        <w:t xml:space="preserve"> и доводится до сведения работников отдела под роспись в сроки, установленные Трудовым кодексом Российской Федерации</w:t>
      </w:r>
      <w:r>
        <w:rPr>
          <w:sz w:val="28"/>
          <w:szCs w:val="28"/>
        </w:rPr>
        <w:t>.</w:t>
      </w:r>
    </w:p>
    <w:p w:rsidR="00030CBA" w:rsidRDefault="00030CBA" w:rsidP="00E95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Заработная плата работникам, работающим на условиях суммированного учета рабочего времени, начисляется ежемесячно полностью при условии выработки нормы рабочих часов за год</w:t>
      </w:r>
      <w:proofErr w:type="gramStart"/>
      <w:r w:rsidR="00B7452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74520" w:rsidRPr="00D46111" w:rsidRDefault="003821A8" w:rsidP="00D461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C68EE" w:rsidRPr="00D46111">
        <w:rPr>
          <w:sz w:val="28"/>
          <w:szCs w:val="28"/>
        </w:rPr>
        <w:t>.</w:t>
      </w:r>
      <w:r w:rsidR="004B6992">
        <w:rPr>
          <w:sz w:val="28"/>
          <w:szCs w:val="28"/>
        </w:rPr>
        <w:t xml:space="preserve"> </w:t>
      </w:r>
      <w:r w:rsidR="00B74520" w:rsidRPr="00D46111">
        <w:rPr>
          <w:sz w:val="28"/>
          <w:szCs w:val="28"/>
        </w:rPr>
        <w:t>В пункте 5.35 слова «(до 1 числа и до 16 числа каждого месяца)» заменить словами «</w:t>
      </w:r>
      <w:r>
        <w:rPr>
          <w:sz w:val="28"/>
          <w:szCs w:val="28"/>
        </w:rPr>
        <w:t>(</w:t>
      </w:r>
      <w:r w:rsidR="00B74520" w:rsidRPr="00D46111">
        <w:rPr>
          <w:sz w:val="28"/>
          <w:szCs w:val="28"/>
        </w:rPr>
        <w:t>за первую половину месяца – не позднее 18 числа текущего месяца, за весь месяц – не позднее 30(31) числа текущего месяца</w:t>
      </w:r>
      <w:r>
        <w:rPr>
          <w:sz w:val="28"/>
          <w:szCs w:val="28"/>
        </w:rPr>
        <w:t>)</w:t>
      </w:r>
      <w:r w:rsidR="00B74520" w:rsidRPr="00D46111">
        <w:rPr>
          <w:sz w:val="28"/>
          <w:szCs w:val="28"/>
        </w:rPr>
        <w:t>».</w:t>
      </w:r>
    </w:p>
    <w:p w:rsidR="007D1242" w:rsidRPr="00D46111" w:rsidRDefault="003821A8" w:rsidP="00D46111">
      <w:pPr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7D1242" w:rsidRPr="00D46111">
        <w:rPr>
          <w:sz w:val="28"/>
          <w:szCs w:val="28"/>
        </w:rPr>
        <w:t>. Пункт 5.51 изложить в редакции:</w:t>
      </w:r>
    </w:p>
    <w:p w:rsidR="007D1242" w:rsidRPr="00D46111" w:rsidRDefault="007D1242" w:rsidP="00D46111">
      <w:pPr>
        <w:ind w:firstLine="709"/>
        <w:rPr>
          <w:sz w:val="28"/>
          <w:szCs w:val="28"/>
        </w:rPr>
      </w:pPr>
      <w:r w:rsidRPr="00D46111">
        <w:rPr>
          <w:sz w:val="28"/>
          <w:szCs w:val="28"/>
        </w:rPr>
        <w:t>«5.51. В удобное время отпуск предоставляется: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>- работникам в возрасте до 18 лет;</w:t>
      </w:r>
    </w:p>
    <w:p w:rsidR="00D60D93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46111">
        <w:rPr>
          <w:sz w:val="28"/>
          <w:szCs w:val="28"/>
          <w:shd w:val="clear" w:color="auto" w:fill="FFFFFF"/>
        </w:rPr>
        <w:t>- работникам, усыновившим ребенка (детей) в возрасте до трех месяцев;</w:t>
      </w:r>
      <w:r w:rsidR="00D60D93" w:rsidRPr="00D46111">
        <w:rPr>
          <w:sz w:val="28"/>
          <w:szCs w:val="28"/>
          <w:shd w:val="clear" w:color="auto" w:fill="FFFFFF"/>
        </w:rPr>
        <w:t xml:space="preserve"> </w:t>
      </w:r>
    </w:p>
    <w:p w:rsidR="00D60D93" w:rsidRPr="00D46111" w:rsidRDefault="00D60D93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46111">
        <w:rPr>
          <w:sz w:val="28"/>
          <w:szCs w:val="28"/>
          <w:shd w:val="clear" w:color="auto" w:fill="FFFFFF"/>
        </w:rPr>
        <w:t>- работнику - в период нахождения его жены в отпуске по беременности и родам;</w:t>
      </w:r>
    </w:p>
    <w:p w:rsidR="00D60D93" w:rsidRPr="00D46111" w:rsidRDefault="00D60D93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>- лицам, работающим по совместительству (отпуск предоставляются одновременно с отпуском по основной работе);</w:t>
      </w:r>
    </w:p>
    <w:p w:rsidR="00D60D93" w:rsidRPr="00D46111" w:rsidRDefault="00D60D93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lastRenderedPageBreak/>
        <w:t>- работнику, имеющему трех и более детей в возрасте до 18 лет, до достижения младшим из детей возраста 14 лет;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>- одному из родителей (опекуну, попечителю, приемному родителю), воспитывающему ребенка-инвалида в возрасте до 18 лет;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>- женщин</w:t>
      </w:r>
      <w:r w:rsidR="00D60D93" w:rsidRPr="00D46111">
        <w:rPr>
          <w:sz w:val="28"/>
          <w:szCs w:val="28"/>
          <w:shd w:val="clear" w:color="auto" w:fill="FFFFFF"/>
        </w:rPr>
        <w:t>ам</w:t>
      </w:r>
      <w:r w:rsidRPr="00D46111">
        <w:rPr>
          <w:sz w:val="28"/>
          <w:szCs w:val="28"/>
          <w:shd w:val="clear" w:color="auto" w:fill="FFFFFF"/>
        </w:rPr>
        <w:t xml:space="preserve"> перед отпуском по беременности и родам или непосредственно после него либо по окончании отпуска по уходу за ребенком;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>- работнику, который ранее был отозван из отпуска, в части неиспользованной в связи с этим части отпуска;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>- супруг</w:t>
      </w:r>
      <w:r w:rsidR="00D60D93" w:rsidRPr="00D46111">
        <w:rPr>
          <w:sz w:val="28"/>
          <w:szCs w:val="28"/>
          <w:shd w:val="clear" w:color="auto" w:fill="FFFFFF"/>
        </w:rPr>
        <w:t>ам</w:t>
      </w:r>
      <w:r w:rsidRPr="00D46111">
        <w:rPr>
          <w:sz w:val="28"/>
          <w:szCs w:val="28"/>
          <w:shd w:val="clear" w:color="auto" w:fill="FFFFFF"/>
        </w:rPr>
        <w:t xml:space="preserve"> военнослужащ</w:t>
      </w:r>
      <w:r w:rsidR="00D60D93" w:rsidRPr="00D46111">
        <w:rPr>
          <w:sz w:val="28"/>
          <w:szCs w:val="28"/>
          <w:shd w:val="clear" w:color="auto" w:fill="FFFFFF"/>
        </w:rPr>
        <w:t>их</w:t>
      </w:r>
      <w:r w:rsidRPr="00D46111">
        <w:rPr>
          <w:sz w:val="28"/>
          <w:szCs w:val="28"/>
          <w:shd w:val="clear" w:color="auto" w:fill="FFFFFF"/>
        </w:rPr>
        <w:t xml:space="preserve"> (отпуск по их желанию предоставляется одновременно с отпуском военнослужащих);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 xml:space="preserve">- работнику, удостоенному высшего звания или награжденным государственным орденами высшей степени (Герои СССР, Герои России, </w:t>
      </w:r>
      <w:r w:rsidR="00750EE8" w:rsidRPr="00D46111">
        <w:rPr>
          <w:sz w:val="28"/>
          <w:szCs w:val="28"/>
          <w:shd w:val="clear" w:color="auto" w:fill="FFFFFF"/>
        </w:rPr>
        <w:t xml:space="preserve">полный </w:t>
      </w:r>
      <w:r w:rsidRPr="00D46111">
        <w:rPr>
          <w:sz w:val="28"/>
          <w:szCs w:val="28"/>
          <w:shd w:val="clear" w:color="auto" w:fill="FFFFFF"/>
        </w:rPr>
        <w:t>кавалеры Ордена Славы, Герои Труда</w:t>
      </w:r>
      <w:r w:rsidR="00D9098E" w:rsidRPr="00D46111">
        <w:rPr>
          <w:sz w:val="28"/>
          <w:szCs w:val="28"/>
          <w:shd w:val="clear" w:color="auto" w:fill="FFFFFF"/>
        </w:rPr>
        <w:t xml:space="preserve"> Российской Федерации</w:t>
      </w:r>
      <w:r w:rsidRPr="00D46111">
        <w:rPr>
          <w:sz w:val="28"/>
          <w:szCs w:val="28"/>
          <w:shd w:val="clear" w:color="auto" w:fill="FFFFFF"/>
        </w:rPr>
        <w:t xml:space="preserve">, Герои </w:t>
      </w:r>
      <w:r w:rsidR="00750EE8" w:rsidRPr="00D46111">
        <w:rPr>
          <w:sz w:val="28"/>
          <w:szCs w:val="28"/>
          <w:shd w:val="clear" w:color="auto" w:fill="FFFFFF"/>
        </w:rPr>
        <w:t>С</w:t>
      </w:r>
      <w:r w:rsidRPr="00D46111">
        <w:rPr>
          <w:sz w:val="28"/>
          <w:szCs w:val="28"/>
          <w:shd w:val="clear" w:color="auto" w:fill="FFFFFF"/>
        </w:rPr>
        <w:t>оциалистического труда</w:t>
      </w:r>
      <w:r w:rsidR="00D9098E" w:rsidRPr="00D46111">
        <w:rPr>
          <w:sz w:val="28"/>
          <w:szCs w:val="28"/>
          <w:shd w:val="clear" w:color="auto" w:fill="FFFFFF"/>
        </w:rPr>
        <w:t>, полные кавалеры ордена Трудовой Слава</w:t>
      </w:r>
      <w:r w:rsidRPr="00D46111">
        <w:rPr>
          <w:sz w:val="28"/>
          <w:szCs w:val="28"/>
          <w:shd w:val="clear" w:color="auto" w:fill="FFFFFF"/>
        </w:rPr>
        <w:t>);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proofErr w:type="gramStart"/>
      <w:r w:rsidRPr="00D46111">
        <w:rPr>
          <w:sz w:val="28"/>
          <w:szCs w:val="28"/>
          <w:shd w:val="clear" w:color="auto" w:fill="FFFFFF"/>
        </w:rPr>
        <w:t xml:space="preserve">- лицам, отнесенные к категории ветеранов Федеральным законом от 12.01.1995 </w:t>
      </w:r>
      <w:r w:rsidR="00D60D93" w:rsidRPr="00D46111">
        <w:rPr>
          <w:sz w:val="28"/>
          <w:szCs w:val="28"/>
          <w:shd w:val="clear" w:color="auto" w:fill="FFFFFF"/>
        </w:rPr>
        <w:t>№</w:t>
      </w:r>
      <w:r w:rsidRPr="00D46111">
        <w:rPr>
          <w:sz w:val="28"/>
          <w:szCs w:val="28"/>
          <w:shd w:val="clear" w:color="auto" w:fill="FFFFFF"/>
        </w:rPr>
        <w:t xml:space="preserve"> 5-ФЗ «О ветеранах»;</w:t>
      </w:r>
      <w:proofErr w:type="gramEnd"/>
    </w:p>
    <w:p w:rsidR="005B5635" w:rsidRPr="00D46111" w:rsidRDefault="007D1242" w:rsidP="00D46111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D46111">
        <w:rPr>
          <w:sz w:val="28"/>
          <w:szCs w:val="28"/>
          <w:shd w:val="clear" w:color="auto" w:fill="FFFFFF"/>
        </w:rPr>
        <w:t>- гражданам, подвергшимся радиационному воздействию вследствие ядерных испытаний на Семипалатинском полигоне</w:t>
      </w:r>
      <w:r w:rsidR="005B5635" w:rsidRPr="00D46111">
        <w:rPr>
          <w:sz w:val="28"/>
          <w:szCs w:val="28"/>
          <w:shd w:val="clear" w:color="auto" w:fill="FFFFFF"/>
        </w:rPr>
        <w:t xml:space="preserve"> и </w:t>
      </w:r>
      <w:r w:rsidR="005B5635" w:rsidRPr="00D46111">
        <w:rPr>
          <w:rFonts w:eastAsiaTheme="minorHAnsi"/>
          <w:sz w:val="28"/>
          <w:szCs w:val="28"/>
          <w:lang w:eastAsia="en-US"/>
        </w:rPr>
        <w:t xml:space="preserve">получившим суммарную (накопленную) эффективную дозу облучения, превышающую 25 </w:t>
      </w:r>
      <w:proofErr w:type="spellStart"/>
      <w:r w:rsidR="005B5635" w:rsidRPr="00D46111">
        <w:rPr>
          <w:rFonts w:eastAsiaTheme="minorHAnsi"/>
          <w:sz w:val="28"/>
          <w:szCs w:val="28"/>
          <w:lang w:eastAsia="en-US"/>
        </w:rPr>
        <w:t>сЗв</w:t>
      </w:r>
      <w:proofErr w:type="spellEnd"/>
      <w:r w:rsidR="005B5635" w:rsidRPr="00D46111">
        <w:rPr>
          <w:rFonts w:eastAsiaTheme="minorHAnsi"/>
          <w:sz w:val="28"/>
          <w:szCs w:val="28"/>
          <w:lang w:eastAsia="en-US"/>
        </w:rPr>
        <w:t xml:space="preserve"> (бэр);</w:t>
      </w:r>
    </w:p>
    <w:p w:rsidR="007D1242" w:rsidRPr="00D46111" w:rsidRDefault="007D1242" w:rsidP="00D46111">
      <w:pPr>
        <w:ind w:firstLine="709"/>
        <w:rPr>
          <w:sz w:val="28"/>
          <w:szCs w:val="28"/>
          <w:shd w:val="clear" w:color="auto" w:fill="FFFFFF"/>
        </w:rPr>
      </w:pPr>
      <w:r w:rsidRPr="00D46111">
        <w:rPr>
          <w:sz w:val="28"/>
          <w:szCs w:val="28"/>
          <w:shd w:val="clear" w:color="auto" w:fill="FFFFFF"/>
        </w:rPr>
        <w:t xml:space="preserve">- гражданам, </w:t>
      </w:r>
      <w:r w:rsidR="00750EE8" w:rsidRPr="00D46111">
        <w:rPr>
          <w:b/>
          <w:sz w:val="28"/>
          <w:szCs w:val="28"/>
        </w:rPr>
        <w:t xml:space="preserve"> </w:t>
      </w:r>
      <w:r w:rsidRPr="00D46111">
        <w:rPr>
          <w:sz w:val="28"/>
          <w:szCs w:val="28"/>
          <w:shd w:val="clear" w:color="auto" w:fill="FFFFFF"/>
        </w:rPr>
        <w:t>подвергшимся воздействию радиации вследствие катастрофы на Чернобыльской АЭС;</w:t>
      </w:r>
    </w:p>
    <w:p w:rsidR="00750EE8" w:rsidRPr="00D46111" w:rsidRDefault="00750EE8" w:rsidP="003821A8">
      <w:pPr>
        <w:ind w:firstLine="709"/>
        <w:jc w:val="both"/>
        <w:rPr>
          <w:sz w:val="28"/>
          <w:szCs w:val="28"/>
        </w:rPr>
      </w:pPr>
      <w:r w:rsidRPr="00D46111">
        <w:rPr>
          <w:sz w:val="28"/>
          <w:szCs w:val="28"/>
        </w:rPr>
        <w:t>-</w:t>
      </w:r>
      <w:r w:rsidRPr="00D46111">
        <w:rPr>
          <w:sz w:val="28"/>
          <w:szCs w:val="28"/>
        </w:rPr>
        <w:tab/>
        <w:t>работникам, которые награждены знаками «Почетный донор России» и «Почетный донор СССР»;</w:t>
      </w:r>
    </w:p>
    <w:p w:rsidR="00750EE8" w:rsidRPr="00D46111" w:rsidRDefault="00750EE8" w:rsidP="003821A8">
      <w:pPr>
        <w:ind w:firstLine="709"/>
        <w:jc w:val="both"/>
        <w:rPr>
          <w:sz w:val="28"/>
          <w:szCs w:val="28"/>
        </w:rPr>
      </w:pPr>
      <w:r w:rsidRPr="00D46111">
        <w:rPr>
          <w:sz w:val="28"/>
          <w:szCs w:val="28"/>
        </w:rPr>
        <w:t>- одному из родителей, работающих в районах Крайнего Севера и приравненных к ним местностях (опекуну или попечителю), который сопровождает ребенка в возрасте до 18 лет для поступления в образовательное учреждение среднего или высшего профессионального образования, расположенное в другой местности;</w:t>
      </w:r>
    </w:p>
    <w:p w:rsidR="003177F6" w:rsidRPr="00D46111" w:rsidRDefault="003177F6" w:rsidP="00C53C61">
      <w:pPr>
        <w:ind w:firstLine="709"/>
        <w:jc w:val="both"/>
        <w:rPr>
          <w:sz w:val="28"/>
          <w:szCs w:val="28"/>
        </w:rPr>
      </w:pPr>
      <w:r w:rsidRPr="00D46111">
        <w:rPr>
          <w:sz w:val="28"/>
          <w:szCs w:val="28"/>
        </w:rPr>
        <w:t>- работникам, которые претендуют на отпуск за первый рабочий год, при намерении работодателя включить их в график;</w:t>
      </w:r>
    </w:p>
    <w:p w:rsidR="00750EE8" w:rsidRPr="00D46111" w:rsidRDefault="003177F6" w:rsidP="003821A8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D46111">
        <w:rPr>
          <w:sz w:val="28"/>
          <w:szCs w:val="28"/>
        </w:rPr>
        <w:t xml:space="preserve">- </w:t>
      </w:r>
      <w:r w:rsidRPr="00D46111">
        <w:rPr>
          <w:sz w:val="28"/>
          <w:szCs w:val="28"/>
        </w:rPr>
        <w:tab/>
        <w:t>работникам, трудовой договор с которыми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 — в течение шести месяцев после возобновления</w:t>
      </w:r>
      <w:proofErr w:type="gramEnd"/>
      <w:r w:rsidRPr="00D46111">
        <w:rPr>
          <w:sz w:val="28"/>
          <w:szCs w:val="28"/>
        </w:rPr>
        <w:t xml:space="preserve"> действия трудового договора</w:t>
      </w:r>
      <w:r w:rsidR="003821A8">
        <w:rPr>
          <w:sz w:val="28"/>
          <w:szCs w:val="28"/>
        </w:rPr>
        <w:t>;</w:t>
      </w:r>
    </w:p>
    <w:p w:rsidR="007D1242" w:rsidRPr="00D46111" w:rsidRDefault="007D1242" w:rsidP="00D4611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D46111">
        <w:rPr>
          <w:sz w:val="28"/>
          <w:szCs w:val="28"/>
          <w:shd w:val="clear" w:color="auto" w:fill="FFFFFF"/>
        </w:rPr>
        <w:t xml:space="preserve">- гражданам, подвергшимся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D46111">
        <w:rPr>
          <w:sz w:val="28"/>
          <w:szCs w:val="28"/>
          <w:shd w:val="clear" w:color="auto" w:fill="FFFFFF"/>
        </w:rPr>
        <w:t>Теча</w:t>
      </w:r>
      <w:proofErr w:type="spellEnd"/>
      <w:r w:rsidR="00D46111" w:rsidRPr="00D46111">
        <w:rPr>
          <w:sz w:val="28"/>
          <w:szCs w:val="28"/>
          <w:shd w:val="clear" w:color="auto" w:fill="FFFFFF"/>
        </w:rPr>
        <w:t>.».</w:t>
      </w:r>
    </w:p>
    <w:p w:rsidR="00334FAF" w:rsidRPr="003821A8" w:rsidRDefault="003821A8" w:rsidP="003821A8">
      <w:pPr>
        <w:ind w:firstLine="709"/>
        <w:jc w:val="both"/>
        <w:rPr>
          <w:sz w:val="28"/>
          <w:szCs w:val="28"/>
        </w:rPr>
      </w:pPr>
      <w:r w:rsidRPr="003821A8">
        <w:rPr>
          <w:sz w:val="28"/>
          <w:szCs w:val="28"/>
        </w:rPr>
        <w:t xml:space="preserve">7. </w:t>
      </w:r>
      <w:r w:rsidR="00D46111" w:rsidRPr="003821A8">
        <w:rPr>
          <w:sz w:val="28"/>
          <w:szCs w:val="28"/>
        </w:rPr>
        <w:t xml:space="preserve">Абзац четвертый пункта </w:t>
      </w:r>
      <w:r w:rsidR="00334FAF" w:rsidRPr="003821A8">
        <w:rPr>
          <w:sz w:val="28"/>
          <w:szCs w:val="28"/>
        </w:rPr>
        <w:t>10.3 изложить в редакции:</w:t>
      </w:r>
    </w:p>
    <w:p w:rsidR="00D46111" w:rsidRPr="003821A8" w:rsidRDefault="00334FAF" w:rsidP="003821A8">
      <w:pPr>
        <w:ind w:firstLine="709"/>
        <w:jc w:val="both"/>
        <w:rPr>
          <w:sz w:val="28"/>
          <w:szCs w:val="28"/>
        </w:rPr>
      </w:pPr>
      <w:r w:rsidRPr="003821A8">
        <w:rPr>
          <w:sz w:val="28"/>
          <w:szCs w:val="28"/>
        </w:rPr>
        <w:t xml:space="preserve">« </w:t>
      </w:r>
      <w:r w:rsidR="00D46111" w:rsidRPr="003821A8">
        <w:rPr>
          <w:sz w:val="28"/>
          <w:szCs w:val="28"/>
        </w:rPr>
        <w:t xml:space="preserve">– выверенный и подписанный участниками курсов и куратором список слушателей, успешно выполнивших программу курсов, при условии посещения не менее 75 % занятий и </w:t>
      </w:r>
      <w:r w:rsidR="00AA36E2">
        <w:rPr>
          <w:sz w:val="28"/>
          <w:szCs w:val="28"/>
        </w:rPr>
        <w:t xml:space="preserve">успешно </w:t>
      </w:r>
      <w:r w:rsidR="00D46111" w:rsidRPr="003821A8">
        <w:rPr>
          <w:sz w:val="28"/>
          <w:szCs w:val="28"/>
        </w:rPr>
        <w:t>прошедших итоговую аттестацию, для выдачи им удостоверений о повышении квалификации</w:t>
      </w:r>
      <w:proofErr w:type="gramStart"/>
      <w:r w:rsidR="00D46111" w:rsidRPr="003821A8">
        <w:rPr>
          <w:sz w:val="28"/>
          <w:szCs w:val="28"/>
        </w:rPr>
        <w:t>;</w:t>
      </w:r>
      <w:r w:rsidRPr="003821A8">
        <w:rPr>
          <w:sz w:val="28"/>
          <w:szCs w:val="28"/>
        </w:rPr>
        <w:t>»</w:t>
      </w:r>
      <w:proofErr w:type="gramEnd"/>
      <w:r w:rsidRPr="003821A8">
        <w:rPr>
          <w:sz w:val="28"/>
          <w:szCs w:val="28"/>
        </w:rPr>
        <w:t>.</w:t>
      </w:r>
    </w:p>
    <w:p w:rsidR="00DC68EE" w:rsidRPr="005A6345" w:rsidRDefault="003821A8" w:rsidP="003821A8">
      <w:pPr>
        <w:pStyle w:val="a7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="00DC68EE" w:rsidRPr="005A6345">
        <w:rPr>
          <w:sz w:val="28"/>
          <w:szCs w:val="28"/>
        </w:rPr>
        <w:t>Приложение № 1 к Правилам внутреннего трудового распорядка ГАУ ДПО РО ИРО, изложить в редакции:</w:t>
      </w:r>
    </w:p>
    <w:p w:rsidR="00DB0369" w:rsidRPr="005A6345" w:rsidRDefault="00DC68EE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>«</w:t>
      </w:r>
      <w:r w:rsidR="00DB0369" w:rsidRPr="005A6345">
        <w:rPr>
          <w:sz w:val="28"/>
          <w:szCs w:val="28"/>
        </w:rPr>
        <w:t>Приложение № 1</w:t>
      </w:r>
    </w:p>
    <w:p w:rsidR="00DB0369" w:rsidRPr="005A6345" w:rsidRDefault="00DB0369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 xml:space="preserve">к Правилам </w:t>
      </w:r>
      <w:proofErr w:type="gramStart"/>
      <w:r w:rsidRPr="005A6345">
        <w:rPr>
          <w:sz w:val="28"/>
          <w:szCs w:val="28"/>
        </w:rPr>
        <w:t>внутреннего</w:t>
      </w:r>
      <w:proofErr w:type="gramEnd"/>
      <w:r w:rsidRPr="005A6345">
        <w:rPr>
          <w:sz w:val="28"/>
          <w:szCs w:val="28"/>
        </w:rPr>
        <w:t xml:space="preserve"> трудового</w:t>
      </w:r>
    </w:p>
    <w:p w:rsidR="00DB0369" w:rsidRPr="005A6345" w:rsidRDefault="00DB0369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>распорядка ГАУ ДПО РО ИРО</w:t>
      </w:r>
    </w:p>
    <w:p w:rsidR="00DB0369" w:rsidRPr="005A6345" w:rsidRDefault="00DB0369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 xml:space="preserve">от </w:t>
      </w:r>
      <w:r w:rsidR="00DC68EE" w:rsidRPr="005A6345">
        <w:rPr>
          <w:sz w:val="28"/>
          <w:szCs w:val="28"/>
        </w:rPr>
        <w:t>«26» января 2024 г.</w:t>
      </w:r>
    </w:p>
    <w:p w:rsidR="00DB0369" w:rsidRPr="005A6345" w:rsidRDefault="00DB0369" w:rsidP="00DB0369">
      <w:pPr>
        <w:rPr>
          <w:sz w:val="28"/>
          <w:szCs w:val="28"/>
        </w:rPr>
      </w:pPr>
    </w:p>
    <w:p w:rsidR="00DB0369" w:rsidRPr="005A6345" w:rsidRDefault="00DB0369" w:rsidP="00DB0369">
      <w:pPr>
        <w:jc w:val="center"/>
        <w:rPr>
          <w:sz w:val="28"/>
          <w:szCs w:val="28"/>
        </w:rPr>
      </w:pPr>
      <w:r w:rsidRPr="005A6345">
        <w:rPr>
          <w:sz w:val="28"/>
          <w:szCs w:val="28"/>
        </w:rPr>
        <w:t xml:space="preserve">Перечень должностей работников, </w:t>
      </w:r>
    </w:p>
    <w:p w:rsidR="00DB0369" w:rsidRPr="005A6345" w:rsidRDefault="00DB0369" w:rsidP="00DB0369">
      <w:pPr>
        <w:jc w:val="center"/>
        <w:rPr>
          <w:sz w:val="28"/>
          <w:szCs w:val="28"/>
        </w:rPr>
      </w:pPr>
      <w:r w:rsidRPr="005A6345">
        <w:rPr>
          <w:sz w:val="28"/>
          <w:szCs w:val="28"/>
        </w:rPr>
        <w:t xml:space="preserve">для </w:t>
      </w:r>
      <w:proofErr w:type="gramStart"/>
      <w:r w:rsidRPr="005A6345">
        <w:rPr>
          <w:sz w:val="28"/>
          <w:szCs w:val="28"/>
        </w:rPr>
        <w:t>которых</w:t>
      </w:r>
      <w:proofErr w:type="gramEnd"/>
      <w:r w:rsidRPr="005A6345">
        <w:rPr>
          <w:sz w:val="28"/>
          <w:szCs w:val="28"/>
        </w:rPr>
        <w:t xml:space="preserve"> может быть установлен ненормированный рабочий день</w:t>
      </w:r>
    </w:p>
    <w:tbl>
      <w:tblPr>
        <w:tblW w:w="10348" w:type="dxa"/>
        <w:tblInd w:w="-34" w:type="dxa"/>
        <w:tblLayout w:type="fixed"/>
        <w:tblLook w:val="0000"/>
      </w:tblPr>
      <w:tblGrid>
        <w:gridCol w:w="879"/>
        <w:gridCol w:w="6634"/>
        <w:gridCol w:w="2835"/>
      </w:tblGrid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b/>
                <w:bCs/>
                <w:sz w:val="28"/>
                <w:szCs w:val="28"/>
              </w:rPr>
              <w:t>№</w:t>
            </w:r>
          </w:p>
          <w:p w:rsidR="00DB0369" w:rsidRPr="003821A8" w:rsidRDefault="00DB0369" w:rsidP="003D555D">
            <w:pPr>
              <w:jc w:val="center"/>
              <w:rPr>
                <w:sz w:val="28"/>
                <w:szCs w:val="28"/>
              </w:rPr>
            </w:pPr>
            <w:r w:rsidRPr="003821A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821A8">
              <w:rPr>
                <w:rFonts w:eastAsia="Calibri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821A8">
              <w:rPr>
                <w:rFonts w:eastAsia="Calibri"/>
                <w:b/>
                <w:bCs/>
                <w:sz w:val="28"/>
                <w:szCs w:val="28"/>
              </w:rPr>
              <w:t>/</w:t>
            </w:r>
            <w:proofErr w:type="spellStart"/>
            <w:r w:rsidRPr="003821A8">
              <w:rPr>
                <w:rFonts w:eastAsia="Calibri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57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b/>
                <w:bCs/>
                <w:sz w:val="28"/>
                <w:szCs w:val="28"/>
              </w:rPr>
              <w:t>Количество дней дополнительного отпуска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21A8" w:rsidP="003821A8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Проектор по организационной работе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21A8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Проректор по проектной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21A8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Проректор по оценке качества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 xml:space="preserve">Проректор по </w:t>
            </w:r>
            <w:r w:rsidR="00DC68EE" w:rsidRPr="003821A8">
              <w:rPr>
                <w:rFonts w:eastAsia="Calibri"/>
                <w:sz w:val="28"/>
                <w:szCs w:val="28"/>
              </w:rPr>
              <w:t xml:space="preserve">правовой работе, </w:t>
            </w:r>
            <w:r w:rsidR="00003CCF" w:rsidRPr="003821A8">
              <w:rPr>
                <w:rFonts w:eastAsia="Calibri"/>
                <w:sz w:val="28"/>
                <w:szCs w:val="28"/>
              </w:rPr>
              <w:t>кадровой политике и имущественным отношениям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795B51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795B51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Главный бухгалтер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B51" w:rsidRPr="003821A8" w:rsidRDefault="00F419C4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Директор центра образовательной статистики и мониторингов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Директор центра цифровой трансформации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795B51" w:rsidP="00F419C4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управления кадровой работы и правового обеспечения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795B51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795B51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управления информационного сопровождения региональной системы образования и издательской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B51" w:rsidRPr="003821A8" w:rsidRDefault="00F419C4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F419C4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1</w:t>
            </w:r>
            <w:r w:rsidR="00AA36E2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5330DB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управления по административно-хозяйственной работе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F419C4" w:rsidP="00AA36E2">
            <w:pPr>
              <w:snapToGrid w:val="0"/>
              <w:jc w:val="center"/>
              <w:rPr>
                <w:sz w:val="28"/>
                <w:szCs w:val="28"/>
              </w:rPr>
            </w:pPr>
            <w:r w:rsidRPr="003821A8">
              <w:rPr>
                <w:sz w:val="28"/>
                <w:szCs w:val="28"/>
              </w:rPr>
              <w:t>1</w:t>
            </w:r>
            <w:r w:rsidR="00AA36E2">
              <w:rPr>
                <w:sz w:val="28"/>
                <w:szCs w:val="28"/>
              </w:rPr>
              <w:t>1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5330DB" w:rsidP="00F419C4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отдела кадрового регулирования и учета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5330DB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DB" w:rsidRPr="003821A8" w:rsidRDefault="00F419C4" w:rsidP="00AA36E2">
            <w:pPr>
              <w:snapToGrid w:val="0"/>
              <w:jc w:val="center"/>
              <w:rPr>
                <w:sz w:val="28"/>
                <w:szCs w:val="28"/>
              </w:rPr>
            </w:pPr>
            <w:r w:rsidRPr="003821A8">
              <w:rPr>
                <w:sz w:val="28"/>
                <w:szCs w:val="28"/>
              </w:rPr>
              <w:t>1</w:t>
            </w:r>
            <w:r w:rsidR="00AA36E2">
              <w:rPr>
                <w:sz w:val="28"/>
                <w:szCs w:val="28"/>
              </w:rPr>
              <w:t>2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DB" w:rsidRPr="003821A8" w:rsidRDefault="001D7C78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отдела региональных проектов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0DB" w:rsidRPr="003821A8" w:rsidRDefault="00F419C4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1D7C78" w:rsidP="00F419C4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отдела информационного сопровождения и взаимодействия со СМИ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F419C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F419C4" w:rsidP="00F419C4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отдела организационно-методического сопровождения мероприятий для детей и педагогов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  <w:r w:rsidR="00F419C4" w:rsidRPr="003821A8">
              <w:rPr>
                <w:rFonts w:eastAsia="Calibri"/>
                <w:sz w:val="28"/>
                <w:szCs w:val="28"/>
              </w:rPr>
              <w:t>»</w:t>
            </w:r>
          </w:p>
        </w:tc>
      </w:tr>
    </w:tbl>
    <w:p w:rsidR="00334FAF" w:rsidRDefault="00334FAF" w:rsidP="00334FAF">
      <w:pPr>
        <w:rPr>
          <w:color w:val="FF0000"/>
        </w:rPr>
      </w:pPr>
    </w:p>
    <w:p w:rsidR="00334FAF" w:rsidRP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>СОГЛАСОВАНО:</w:t>
      </w:r>
    </w:p>
    <w:p w:rsidR="00334FAF" w:rsidRP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>Главный бухгалтер</w:t>
      </w:r>
      <w:r w:rsidRPr="005C63EB">
        <w:rPr>
          <w:sz w:val="28"/>
          <w:szCs w:val="28"/>
        </w:rPr>
        <w:tab/>
      </w:r>
      <w:r w:rsidR="005C63EB">
        <w:rPr>
          <w:sz w:val="28"/>
          <w:szCs w:val="28"/>
        </w:rPr>
        <w:t xml:space="preserve">                                                                            О.Н. Заболоцкая</w:t>
      </w:r>
    </w:p>
    <w:p w:rsidR="00BF34E7" w:rsidRDefault="00BF34E7" w:rsidP="00334FAF">
      <w:pPr>
        <w:rPr>
          <w:sz w:val="28"/>
          <w:szCs w:val="28"/>
        </w:rPr>
      </w:pPr>
    </w:p>
    <w:p w:rsid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 xml:space="preserve">Начальник управления каровой работы </w:t>
      </w:r>
    </w:p>
    <w:p w:rsidR="00334FAF" w:rsidRP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>и правового обеспечения</w:t>
      </w:r>
      <w:r w:rsidRPr="005C63EB">
        <w:rPr>
          <w:sz w:val="28"/>
          <w:szCs w:val="28"/>
        </w:rPr>
        <w:tab/>
      </w:r>
      <w:r w:rsidRPr="005C63EB">
        <w:rPr>
          <w:sz w:val="28"/>
          <w:szCs w:val="28"/>
        </w:rPr>
        <w:tab/>
      </w:r>
      <w:r w:rsidR="005C63EB">
        <w:rPr>
          <w:sz w:val="28"/>
          <w:szCs w:val="28"/>
        </w:rPr>
        <w:t xml:space="preserve">                                                        Е.А. </w:t>
      </w:r>
      <w:proofErr w:type="spellStart"/>
      <w:r w:rsidR="005C63EB">
        <w:rPr>
          <w:sz w:val="28"/>
          <w:szCs w:val="28"/>
        </w:rPr>
        <w:t>Смольякова</w:t>
      </w:r>
      <w:proofErr w:type="spellEnd"/>
    </w:p>
    <w:p w:rsidR="00BF34E7" w:rsidRDefault="00BF34E7" w:rsidP="00334FAF">
      <w:pPr>
        <w:rPr>
          <w:sz w:val="28"/>
          <w:szCs w:val="28"/>
        </w:rPr>
      </w:pPr>
    </w:p>
    <w:p w:rsid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 xml:space="preserve">Начальник отдела кадрового регулирования </w:t>
      </w:r>
    </w:p>
    <w:p w:rsidR="00334FAF" w:rsidRP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>и учета работников</w:t>
      </w:r>
      <w:r w:rsidR="005C63EB">
        <w:rPr>
          <w:sz w:val="28"/>
          <w:szCs w:val="28"/>
        </w:rPr>
        <w:t xml:space="preserve">                                                                                    Т.В. </w:t>
      </w:r>
      <w:proofErr w:type="spellStart"/>
      <w:r w:rsidR="005C63EB">
        <w:rPr>
          <w:sz w:val="28"/>
          <w:szCs w:val="28"/>
        </w:rPr>
        <w:t>Литаврина</w:t>
      </w:r>
      <w:proofErr w:type="spellEnd"/>
    </w:p>
    <w:p w:rsidR="00DB0369" w:rsidRDefault="00DB0369" w:rsidP="00DB0369"/>
    <w:sectPr w:rsidR="00DB0369" w:rsidSect="009C73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1F2E4D60"/>
    <w:multiLevelType w:val="hybridMultilevel"/>
    <w:tmpl w:val="64324174"/>
    <w:lvl w:ilvl="0" w:tplc="1040EBD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922CE6"/>
    <w:multiLevelType w:val="hybridMultilevel"/>
    <w:tmpl w:val="7EDA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04C3C"/>
    <w:multiLevelType w:val="hybridMultilevel"/>
    <w:tmpl w:val="0544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7371"/>
    <w:rsid w:val="00003CCF"/>
    <w:rsid w:val="00030CBA"/>
    <w:rsid w:val="001D7C78"/>
    <w:rsid w:val="002370D1"/>
    <w:rsid w:val="003153E2"/>
    <w:rsid w:val="003177F6"/>
    <w:rsid w:val="00334FAF"/>
    <w:rsid w:val="003821A8"/>
    <w:rsid w:val="003A3291"/>
    <w:rsid w:val="00420711"/>
    <w:rsid w:val="004509A8"/>
    <w:rsid w:val="00453430"/>
    <w:rsid w:val="004B6992"/>
    <w:rsid w:val="005330DB"/>
    <w:rsid w:val="00535F8A"/>
    <w:rsid w:val="005A6345"/>
    <w:rsid w:val="005B5635"/>
    <w:rsid w:val="005C63EB"/>
    <w:rsid w:val="00614E49"/>
    <w:rsid w:val="006576F9"/>
    <w:rsid w:val="0066494E"/>
    <w:rsid w:val="00750EE8"/>
    <w:rsid w:val="00795B51"/>
    <w:rsid w:val="007D1242"/>
    <w:rsid w:val="0091029A"/>
    <w:rsid w:val="00922C7F"/>
    <w:rsid w:val="009468FB"/>
    <w:rsid w:val="009627A7"/>
    <w:rsid w:val="00963885"/>
    <w:rsid w:val="0097503F"/>
    <w:rsid w:val="00977CBD"/>
    <w:rsid w:val="009B725A"/>
    <w:rsid w:val="009C7371"/>
    <w:rsid w:val="00AA36E2"/>
    <w:rsid w:val="00B51A49"/>
    <w:rsid w:val="00B74520"/>
    <w:rsid w:val="00BE03F5"/>
    <w:rsid w:val="00BF34E7"/>
    <w:rsid w:val="00BF6D3F"/>
    <w:rsid w:val="00C53C61"/>
    <w:rsid w:val="00C850EB"/>
    <w:rsid w:val="00C93FCE"/>
    <w:rsid w:val="00D46111"/>
    <w:rsid w:val="00D60D93"/>
    <w:rsid w:val="00D81141"/>
    <w:rsid w:val="00D9098E"/>
    <w:rsid w:val="00DA6F4F"/>
    <w:rsid w:val="00DB0369"/>
    <w:rsid w:val="00DC68EE"/>
    <w:rsid w:val="00E0699E"/>
    <w:rsid w:val="00E958DB"/>
    <w:rsid w:val="00F41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20711"/>
    <w:pPr>
      <w:keepNext/>
      <w:suppressAutoHyphens/>
      <w:spacing w:line="288" w:lineRule="auto"/>
      <w:ind w:left="3949" w:hanging="360"/>
      <w:jc w:val="both"/>
      <w:outlineLvl w:val="4"/>
    </w:pPr>
    <w:rPr>
      <w:cap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7371"/>
    <w:pPr>
      <w:widowControl w:val="0"/>
      <w:autoSpaceDE w:val="0"/>
      <w:autoSpaceDN w:val="0"/>
      <w:ind w:left="425" w:hanging="165"/>
      <w:jc w:val="both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7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3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420711"/>
    <w:rPr>
      <w:rFonts w:ascii="Times New Roman" w:eastAsia="Times New Roman" w:hAnsi="Times New Roman" w:cs="Times New Roman"/>
      <w:caps/>
      <w:sz w:val="24"/>
      <w:szCs w:val="24"/>
      <w:lang w:eastAsia="zh-CN"/>
    </w:rPr>
  </w:style>
  <w:style w:type="paragraph" w:customStyle="1" w:styleId="1">
    <w:name w:val="Основной текст1"/>
    <w:basedOn w:val="a"/>
    <w:rsid w:val="004509A8"/>
    <w:pPr>
      <w:widowControl w:val="0"/>
      <w:suppressAutoHyphens/>
      <w:spacing w:line="254" w:lineRule="auto"/>
      <w:ind w:firstLine="400"/>
    </w:pPr>
    <w:rPr>
      <w:sz w:val="26"/>
      <w:szCs w:val="26"/>
      <w:lang w:eastAsia="zh-CN"/>
    </w:rPr>
  </w:style>
  <w:style w:type="character" w:styleId="a6">
    <w:name w:val="Hyperlink"/>
    <w:rsid w:val="00535F8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D12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2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71AEF-AF5F-4A21-B1A3-8B5C8E1D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18</cp:revision>
  <cp:lastPrinted>2025-04-24T12:33:00Z</cp:lastPrinted>
  <dcterms:created xsi:type="dcterms:W3CDTF">2025-03-25T10:49:00Z</dcterms:created>
  <dcterms:modified xsi:type="dcterms:W3CDTF">2025-04-24T14:18:00Z</dcterms:modified>
</cp:coreProperties>
</file>